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F5" w:rsidRDefault="003E20D4">
      <w:pPr>
        <w:ind w:left="725" w:right="259"/>
        <w:jc w:val="center"/>
        <w:rPr>
          <w:b/>
          <w:sz w:val="24"/>
        </w:rPr>
      </w:pPr>
      <w:r>
        <w:rPr>
          <w:b/>
          <w:sz w:val="24"/>
        </w:rPr>
        <w:t>PERLINDUNGAN HUKUM TERHADAP DATA PRIBADI KONSUMEN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PENGGUNA</w:t>
      </w:r>
      <w:r>
        <w:rPr>
          <w:b/>
          <w:spacing w:val="-1"/>
          <w:sz w:val="24"/>
        </w:rPr>
        <w:t xml:space="preserve"> </w:t>
      </w:r>
      <w:r>
        <w:rPr>
          <w:b/>
          <w:i/>
          <w:iCs/>
          <w:sz w:val="24"/>
        </w:rPr>
        <w:t>E-COMMERCE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 KOTA PADANG</w:t>
      </w:r>
    </w:p>
    <w:p w:rsidR="00E44EF5" w:rsidRDefault="00E44EF5">
      <w:pPr>
        <w:pStyle w:val="BodyText"/>
        <w:rPr>
          <w:b/>
          <w:sz w:val="26"/>
        </w:rPr>
      </w:pPr>
    </w:p>
    <w:p w:rsidR="00A52BC3" w:rsidRDefault="00A52BC3" w:rsidP="00A52BC3">
      <w:pPr>
        <w:pStyle w:val="Heading1"/>
        <w:spacing w:before="102"/>
        <w:ind w:left="725" w:right="77"/>
        <w:jc w:val="center"/>
      </w:pPr>
      <w:r>
        <w:t>SKRIPSI</w:t>
      </w: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spacing w:before="2"/>
        <w:rPr>
          <w:b/>
          <w:sz w:val="22"/>
        </w:rPr>
      </w:pPr>
    </w:p>
    <w:p w:rsidR="00E44EF5" w:rsidRDefault="003E20D4">
      <w:pPr>
        <w:ind w:left="1735" w:right="1270"/>
        <w:jc w:val="center"/>
        <w:rPr>
          <w:i/>
          <w:sz w:val="24"/>
        </w:rPr>
      </w:pPr>
      <w:r>
        <w:rPr>
          <w:i/>
          <w:sz w:val="24"/>
        </w:rPr>
        <w:t>Diajukan kepada Fakultas Hukum Universitas Bung Hatta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Memenuhi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Persyaratan</w:t>
      </w:r>
    </w:p>
    <w:p w:rsidR="00E44EF5" w:rsidRDefault="003E20D4">
      <w:pPr>
        <w:ind w:left="724" w:right="259"/>
        <w:jc w:val="center"/>
        <w:rPr>
          <w:i/>
          <w:sz w:val="24"/>
        </w:rPr>
      </w:pPr>
      <w:r>
        <w:rPr>
          <w:i/>
          <w:sz w:val="24"/>
        </w:rPr>
        <w:t>Guna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Memperoleh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Gelar Sarjana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</w:p>
    <w:p w:rsidR="00E44EF5" w:rsidRDefault="00E44EF5">
      <w:pPr>
        <w:pStyle w:val="BodyText"/>
        <w:rPr>
          <w:i/>
          <w:sz w:val="20"/>
        </w:rPr>
      </w:pPr>
    </w:p>
    <w:p w:rsidR="00E44EF5" w:rsidRDefault="00E44EF5">
      <w:pPr>
        <w:pStyle w:val="BodyText"/>
        <w:rPr>
          <w:i/>
          <w:sz w:val="20"/>
        </w:rPr>
      </w:pPr>
    </w:p>
    <w:p w:rsidR="00E44EF5" w:rsidRDefault="00E44EF5">
      <w:pPr>
        <w:pStyle w:val="BodyText"/>
        <w:rPr>
          <w:i/>
          <w:sz w:val="20"/>
        </w:rPr>
      </w:pPr>
    </w:p>
    <w:p w:rsidR="00E44EF5" w:rsidRDefault="00E44EF5">
      <w:pPr>
        <w:pStyle w:val="BodyText"/>
        <w:rPr>
          <w:i/>
          <w:sz w:val="20"/>
        </w:rPr>
      </w:pPr>
    </w:p>
    <w:p w:rsidR="00E44EF5" w:rsidRDefault="003E20D4">
      <w:pPr>
        <w:pStyle w:val="BodyText"/>
        <w:spacing w:before="9"/>
        <w:rPr>
          <w:i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2980055</wp:posOffset>
            </wp:positionH>
            <wp:positionV relativeFrom="paragraph">
              <wp:posOffset>147320</wp:posOffset>
            </wp:positionV>
            <wp:extent cx="1591945" cy="1556385"/>
            <wp:effectExtent l="0" t="0" r="0" b="0"/>
            <wp:wrapTopAndBottom/>
            <wp:docPr id="1" name="image1.png" descr="C:\Users\ASUS\AppData\Local\Temp\ksohtml781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ASUS\AppData\Local\Temp\ksohtml7816\wps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219" cy="155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EF5" w:rsidRDefault="00E44EF5">
      <w:pPr>
        <w:pStyle w:val="BodyText"/>
        <w:rPr>
          <w:i/>
          <w:sz w:val="26"/>
        </w:rPr>
      </w:pPr>
    </w:p>
    <w:p w:rsidR="00E44EF5" w:rsidRDefault="00E44EF5">
      <w:pPr>
        <w:pStyle w:val="BodyText"/>
        <w:spacing w:before="3"/>
        <w:rPr>
          <w:i/>
          <w:sz w:val="31"/>
        </w:rPr>
      </w:pPr>
    </w:p>
    <w:p w:rsidR="00E44EF5" w:rsidRDefault="003E20D4">
      <w:pPr>
        <w:pStyle w:val="BodyText"/>
        <w:spacing w:before="1" w:line="415" w:lineRule="auto"/>
        <w:ind w:left="2919" w:right="2865" w:firstLine="633"/>
      </w:pPr>
      <w:r>
        <w:t>Disusun Oleh :</w:t>
      </w:r>
      <w:r>
        <w:rPr>
          <w:spacing w:val="1"/>
        </w:rPr>
        <w:t xml:space="preserve"> </w:t>
      </w:r>
      <w:r>
        <w:rPr>
          <w:u w:val="single"/>
        </w:rPr>
        <w:t>RADEA</w:t>
      </w:r>
      <w:r>
        <w:rPr>
          <w:spacing w:val="-9"/>
          <w:u w:val="single"/>
        </w:rPr>
        <w:t xml:space="preserve"> </w:t>
      </w:r>
      <w:r>
        <w:rPr>
          <w:u w:val="single"/>
        </w:rPr>
        <w:t>MONICA</w:t>
      </w:r>
      <w:r>
        <w:rPr>
          <w:spacing w:val="-7"/>
          <w:u w:val="single"/>
        </w:rPr>
        <w:t xml:space="preserve"> </w:t>
      </w:r>
      <w:r>
        <w:rPr>
          <w:u w:val="single"/>
        </w:rPr>
        <w:t>RAYES</w:t>
      </w:r>
    </w:p>
    <w:p w:rsidR="00E44EF5" w:rsidRDefault="003E20D4">
      <w:pPr>
        <w:pStyle w:val="BodyText"/>
        <w:spacing w:line="274" w:lineRule="exact"/>
        <w:ind w:left="161" w:right="259"/>
        <w:jc w:val="center"/>
      </w:pPr>
      <w:r>
        <w:t>1910012111200</w:t>
      </w: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spacing w:before="9"/>
        <w:rPr>
          <w:sz w:val="32"/>
        </w:rPr>
      </w:pPr>
    </w:p>
    <w:p w:rsidR="00A52BC3" w:rsidRDefault="003E20D4">
      <w:pPr>
        <w:pStyle w:val="Heading1"/>
        <w:spacing w:line="415" w:lineRule="auto"/>
        <w:ind w:left="2619" w:right="2716" w:hanging="5"/>
        <w:jc w:val="center"/>
        <w:rPr>
          <w:spacing w:val="1"/>
        </w:rPr>
      </w:pPr>
      <w:r>
        <w:t>BAGIAN HUKUM PERDATA</w:t>
      </w:r>
      <w:r>
        <w:rPr>
          <w:spacing w:val="1"/>
        </w:rPr>
        <w:t xml:space="preserve"> </w:t>
      </w:r>
    </w:p>
    <w:p w:rsidR="00A52BC3" w:rsidRDefault="00A52BC3" w:rsidP="00A52BC3"/>
    <w:p w:rsidR="00A52BC3" w:rsidRPr="00A52BC3" w:rsidRDefault="00A52BC3" w:rsidP="00A52BC3"/>
    <w:p w:rsidR="00E44EF5" w:rsidRDefault="003E20D4">
      <w:pPr>
        <w:pStyle w:val="Heading1"/>
        <w:spacing w:line="415" w:lineRule="auto"/>
        <w:ind w:left="2619" w:right="2716" w:hanging="5"/>
        <w:jc w:val="center"/>
      </w:pPr>
      <w:r>
        <w:t>FAKULTAS HUKUM</w:t>
      </w:r>
      <w:r>
        <w:rPr>
          <w:spacing w:val="1"/>
        </w:rPr>
        <w:t xml:space="preserve"> </w:t>
      </w:r>
      <w:r>
        <w:t>UNIVERSITAS BUNG HATTA</w:t>
      </w:r>
      <w:r>
        <w:rPr>
          <w:spacing w:val="-57"/>
        </w:rPr>
        <w:t xml:space="preserve"> </w:t>
      </w:r>
      <w:r>
        <w:t>PADANG</w:t>
      </w:r>
    </w:p>
    <w:p w:rsidR="00E44EF5" w:rsidRDefault="003E20D4">
      <w:pPr>
        <w:spacing w:line="270" w:lineRule="exact"/>
        <w:ind w:left="161" w:right="259"/>
        <w:jc w:val="center"/>
        <w:rPr>
          <w:b/>
          <w:sz w:val="24"/>
        </w:rPr>
      </w:pPr>
      <w:r>
        <w:rPr>
          <w:b/>
          <w:sz w:val="24"/>
        </w:rPr>
        <w:t>2023</w:t>
      </w:r>
    </w:p>
    <w:p w:rsidR="00E44EF5" w:rsidRDefault="00E44EF5" w:rsidP="00FA3FD9">
      <w:pPr>
        <w:spacing w:line="270" w:lineRule="exact"/>
        <w:rPr>
          <w:sz w:val="24"/>
        </w:rPr>
        <w:sectPr w:rsidR="00E44E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>
      <w:pPr>
        <w:rPr>
          <w:noProof/>
          <w:lang w:val="en-US"/>
        </w:rPr>
      </w:pPr>
    </w:p>
    <w:p w:rsidR="00FA3FD9" w:rsidRDefault="00FA3FD9" w:rsidP="00FA3FD9">
      <w:r>
        <w:rPr>
          <w:noProof/>
          <w:lang w:val="en-US"/>
        </w:rPr>
        <w:drawing>
          <wp:inline distT="0" distB="0" distL="0" distR="0">
            <wp:extent cx="5494603" cy="72970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ngesahan Radea Monica Rayes 1_page-0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0"/>
                    <a:stretch/>
                  </pic:blipFill>
                  <pic:spPr bwMode="auto">
                    <a:xfrm>
                      <a:off x="0" y="0"/>
                      <a:ext cx="5492750" cy="729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/>
    <w:p w:rsidR="00FA3FD9" w:rsidRDefault="00FA3FD9" w:rsidP="00FA3FD9">
      <w:pPr>
        <w:rPr>
          <w:noProof/>
          <w:lang w:val="en-US"/>
        </w:rPr>
      </w:pPr>
    </w:p>
    <w:p w:rsidR="00FA3FD9" w:rsidRDefault="00FA3FD9" w:rsidP="00FA3FD9">
      <w:r>
        <w:rPr>
          <w:noProof/>
          <w:lang w:val="en-US"/>
        </w:rPr>
        <w:drawing>
          <wp:inline distT="0" distB="0" distL="0" distR="0">
            <wp:extent cx="5486400" cy="7299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rsetujuan Radea Monica Rayes _page-0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9"/>
                    <a:stretch/>
                  </pic:blipFill>
                  <pic:spPr bwMode="auto">
                    <a:xfrm>
                      <a:off x="0" y="0"/>
                      <a:ext cx="5492750" cy="730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D9" w:rsidRDefault="00FA3FD9" w:rsidP="00FA3FD9"/>
    <w:p w:rsidR="00FA3FD9" w:rsidRDefault="00FA3FD9" w:rsidP="00FA3FD9"/>
    <w:p w:rsidR="00FA3FD9" w:rsidRDefault="00FA3FD9" w:rsidP="00FA3FD9"/>
    <w:p w:rsidR="00FA3FD9" w:rsidRPr="00FA3FD9" w:rsidRDefault="00FA3FD9" w:rsidP="00FA3FD9"/>
    <w:p w:rsidR="00E44EF5" w:rsidRDefault="003E20D4">
      <w:pPr>
        <w:pStyle w:val="Heading1"/>
        <w:spacing w:before="102"/>
        <w:ind w:left="1889" w:right="244" w:hanging="1164"/>
      </w:pPr>
      <w:r>
        <w:lastRenderedPageBreak/>
        <w:t>PERLINDUNGAN HUKUM TERHADAP DATA PRIBADI KONSUMEN</w:t>
      </w:r>
      <w:r>
        <w:rPr>
          <w:spacing w:val="-57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rPr>
          <w:i/>
          <w:iCs/>
        </w:rPr>
        <w:t>E-COMMERCE</w:t>
      </w:r>
      <w:r>
        <w:rPr>
          <w:spacing w:val="1"/>
        </w:rPr>
        <w:t xml:space="preserve"> </w:t>
      </w:r>
      <w:r>
        <w:t>DI KOTA PADANG</w:t>
      </w: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spacing w:before="2"/>
        <w:rPr>
          <w:b/>
          <w:sz w:val="32"/>
        </w:rPr>
      </w:pPr>
    </w:p>
    <w:p w:rsidR="00E44EF5" w:rsidRDefault="003E20D4">
      <w:pPr>
        <w:spacing w:before="1"/>
        <w:ind w:left="165" w:right="259"/>
        <w:jc w:val="center"/>
        <w:rPr>
          <w:b/>
          <w:sz w:val="16"/>
        </w:rPr>
      </w:pPr>
      <w:r>
        <w:rPr>
          <w:b/>
          <w:sz w:val="24"/>
        </w:rPr>
        <w:t>Radea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Rayes</w:t>
      </w:r>
      <w:r>
        <w:rPr>
          <w:b/>
          <w:position w:val="8"/>
          <w:sz w:val="16"/>
        </w:rPr>
        <w:t>1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Suamperi</w:t>
      </w:r>
      <w:r>
        <w:rPr>
          <w:b/>
          <w:position w:val="8"/>
          <w:sz w:val="16"/>
        </w:rPr>
        <w:t>1</w:t>
      </w:r>
    </w:p>
    <w:p w:rsidR="00E44EF5" w:rsidRDefault="003E20D4">
      <w:pPr>
        <w:pStyle w:val="BodyText"/>
        <w:spacing w:before="201"/>
        <w:ind w:left="517" w:right="259"/>
        <w:jc w:val="center"/>
      </w:pPr>
      <w:r>
        <w:rPr>
          <w:vertAlign w:val="superscript"/>
        </w:rPr>
        <w:t>1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Hukum,</w:t>
      </w:r>
      <w:r>
        <w:rPr>
          <w:spacing w:val="-1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Bung</w:t>
      </w:r>
      <w:r>
        <w:rPr>
          <w:spacing w:val="-1"/>
        </w:rPr>
        <w:t xml:space="preserve"> </w:t>
      </w:r>
      <w:r>
        <w:t>Hatta</w:t>
      </w:r>
    </w:p>
    <w:p w:rsidR="00E44EF5" w:rsidRDefault="003E20D4">
      <w:pPr>
        <w:pStyle w:val="BodyText"/>
        <w:ind w:left="2122" w:right="1863"/>
        <w:jc w:val="center"/>
      </w:pPr>
      <w:r>
        <w:rPr>
          <w:vertAlign w:val="superscript"/>
        </w:rPr>
        <w:t>1</w:t>
      </w:r>
      <w:r>
        <w:t>Dosen Fakultas Hukum Universitas Bung Hatta</w:t>
      </w:r>
      <w:r>
        <w:rPr>
          <w:spacing w:val="-5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18">
        <w:r>
          <w:rPr>
            <w:color w:val="0000FF"/>
            <w:u w:val="single" w:color="0000FF"/>
          </w:rPr>
          <w:t>radeamonica07@gmail.com</w:t>
        </w:r>
      </w:hyperlink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3"/>
        <w:rPr>
          <w:sz w:val="20"/>
        </w:rPr>
      </w:pPr>
    </w:p>
    <w:p w:rsidR="00E44EF5" w:rsidRDefault="003E20D4">
      <w:pPr>
        <w:pStyle w:val="Heading1"/>
        <w:spacing w:before="90"/>
        <w:ind w:left="522" w:right="259"/>
        <w:jc w:val="center"/>
      </w:pPr>
      <w:bookmarkStart w:id="0" w:name="_TOC_250013"/>
      <w:bookmarkEnd w:id="0"/>
      <w:r>
        <w:t>ABSTRAK</w:t>
      </w: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2"/>
        </w:rPr>
      </w:pPr>
    </w:p>
    <w:p w:rsidR="00E44EF5" w:rsidRDefault="003E20D4">
      <w:pPr>
        <w:pStyle w:val="BodyText"/>
        <w:ind w:left="588" w:right="115" w:firstLine="720"/>
        <w:jc w:val="both"/>
      </w:pPr>
      <w:r>
        <w:t>Penelitian ini bertujuan untuk mengetahui bagaimana perlindungan hukum</w:t>
      </w:r>
      <w:r>
        <w:rPr>
          <w:spacing w:val="-57"/>
        </w:rPr>
        <w:t xml:space="preserve"> </w:t>
      </w:r>
      <w:r>
        <w:t xml:space="preserve">terhadap data pribadi konsumen pengguna </w:t>
      </w:r>
      <w:r>
        <w:rPr>
          <w:i/>
          <w:iCs/>
        </w:rPr>
        <w:t>e-commerce</w:t>
      </w:r>
      <w:r>
        <w:t xml:space="preserve"> di Kota Padang. Rumusan</w:t>
      </w:r>
      <w:r>
        <w:rPr>
          <w:spacing w:val="1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t>Bagaimanakah</w:t>
      </w:r>
      <w:r>
        <w:rPr>
          <w:spacing w:val="-4"/>
        </w:rPr>
        <w:t xml:space="preserve"> </w:t>
      </w:r>
      <w:r>
        <w:t>perlindungan</w:t>
      </w:r>
      <w:r>
        <w:rPr>
          <w:spacing w:val="-2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pribadi</w:t>
      </w:r>
      <w:r>
        <w:rPr>
          <w:spacing w:val="-3"/>
        </w:rPr>
        <w:t xml:space="preserve"> </w:t>
      </w:r>
      <w:r>
        <w:t>konsumen</w:t>
      </w:r>
      <w:r>
        <w:rPr>
          <w:spacing w:val="-58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rPr>
          <w:i/>
          <w:iCs/>
        </w:rPr>
        <w:t>e–commerce?</w:t>
      </w:r>
      <w:r>
        <w:rPr>
          <w:spacing w:val="1"/>
        </w:rPr>
        <w:t xml:space="preserve"> </w:t>
      </w:r>
      <w:r>
        <w:t>(2)Bagaimanakah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pengguna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e-commerce?</w:t>
      </w:r>
      <w:r>
        <w:rPr>
          <w:i/>
          <w:iCs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sosiologis,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 xml:space="preserve">bersama narasumber yaitu Bapak Imam Mutammad selaku </w:t>
      </w:r>
      <w:r>
        <w:rPr>
          <w:i/>
          <w:iCs/>
        </w:rPr>
        <w:t>Development Manager</w:t>
      </w:r>
      <w:r>
        <w:rPr>
          <w:spacing w:val="-57"/>
        </w:rPr>
        <w:t xml:space="preserve"> </w:t>
      </w:r>
      <w:r>
        <w:t>Kantor Maxim. Sumber hukum primer yang digunakan pada penelitian ini adalah</w:t>
      </w:r>
      <w:r>
        <w:rPr>
          <w:spacing w:val="1"/>
        </w:rPr>
        <w:t xml:space="preserve"> </w:t>
      </w:r>
      <w:r>
        <w:t>Undang-Undang Nomor 27 Tahun 2022, sedangkan sumber hukum sekunder yang</w:t>
      </w:r>
      <w:r>
        <w:rPr>
          <w:spacing w:val="-57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buku,</w:t>
      </w:r>
      <w:r>
        <w:rPr>
          <w:spacing w:val="-11"/>
        </w:rPr>
        <w:t xml:space="preserve"> </w:t>
      </w:r>
      <w:r>
        <w:t>jurnal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artikel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penelitian ini. Teknik pengumpulan data yang digunakan pada penelitian ini ialah</w:t>
      </w:r>
      <w:r>
        <w:rPr>
          <w:spacing w:val="1"/>
        </w:rPr>
        <w:t xml:space="preserve"> </w:t>
      </w:r>
      <w:r>
        <w:rPr>
          <w:spacing w:val="-1"/>
        </w:rPr>
        <w:t>wawancara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studi</w:t>
      </w:r>
      <w:r>
        <w:rPr>
          <w:spacing w:val="-14"/>
        </w:rPr>
        <w:t xml:space="preserve"> </w:t>
      </w:r>
      <w:r>
        <w:t>dokumen,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hasilnya</w:t>
      </w:r>
      <w:r>
        <w:rPr>
          <w:spacing w:val="-13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dianalisa</w:t>
      </w:r>
      <w:r>
        <w:rPr>
          <w:spacing w:val="-16"/>
        </w:rPr>
        <w:t xml:space="preserve"> </w:t>
      </w:r>
      <w:r>
        <w:t>secara</w:t>
      </w:r>
      <w:r>
        <w:rPr>
          <w:spacing w:val="-16"/>
        </w:rPr>
        <w:t xml:space="preserve"> </w:t>
      </w:r>
      <w:r>
        <w:t>sistematis.</w:t>
      </w:r>
      <w:r>
        <w:rPr>
          <w:spacing w:val="-15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dianalisis secara kualitatif. Hasil yang didapat berdasarkan penelitian ini adalah</w:t>
      </w:r>
      <w:r>
        <w:rPr>
          <w:spacing w:val="1"/>
        </w:rPr>
        <w:t xml:space="preserve"> </w:t>
      </w:r>
      <w:r>
        <w:t>dasar hukum atas perlindungan data pribadi konsumen pengguna e-commerce,</w:t>
      </w:r>
      <w:r>
        <w:rPr>
          <w:spacing w:val="1"/>
        </w:rPr>
        <w:t xml:space="preserve"> </w:t>
      </w:r>
      <w:r>
        <w:t>problematika perlindungan data pribadi pengguna e-commerce serta pelaksanaan</w:t>
      </w:r>
      <w:r>
        <w:rPr>
          <w:spacing w:val="1"/>
        </w:rPr>
        <w:t xml:space="preserve"> </w:t>
      </w:r>
      <w:r>
        <w:t xml:space="preserve">perlindungan data pribadi pengguna </w:t>
      </w:r>
      <w:r>
        <w:rPr>
          <w:i/>
          <w:iCs/>
        </w:rPr>
        <w:t>e-commerce.</w:t>
      </w:r>
      <w:r>
        <w:t xml:space="preserve"> Hubungan antara konsumen dan</w:t>
      </w:r>
      <w:r>
        <w:rPr>
          <w:spacing w:val="-57"/>
        </w:rPr>
        <w:t xml:space="preserve"> </w:t>
      </w:r>
      <w:r>
        <w:t>penyedia jasa online menimbulkan sebuah perjanjian yang mengikat adanya hak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kewajiban diantara</w:t>
      </w:r>
      <w:r>
        <w:rPr>
          <w:spacing w:val="-1"/>
        </w:rPr>
        <w:t xml:space="preserve"> </w:t>
      </w:r>
      <w:r>
        <w:t>pihak-pihak yang terlibat.</w:t>
      </w: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spacing w:before="8"/>
        <w:rPr>
          <w:sz w:val="30"/>
        </w:rPr>
      </w:pPr>
    </w:p>
    <w:p w:rsidR="00E44EF5" w:rsidRDefault="003E20D4">
      <w:pPr>
        <w:ind w:left="588"/>
        <w:rPr>
          <w:b/>
          <w:i/>
          <w:sz w:val="24"/>
        </w:rPr>
      </w:pPr>
      <w:r>
        <w:rPr>
          <w:sz w:val="24"/>
        </w:rPr>
        <w:t>Kata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Kunci: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pribadi,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konsumen</w:t>
      </w:r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e-commerce</w:t>
      </w: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E44EF5">
      <w:pPr>
        <w:pStyle w:val="BodyText"/>
        <w:rPr>
          <w:b/>
          <w:i/>
          <w:sz w:val="20"/>
        </w:rPr>
      </w:pPr>
    </w:p>
    <w:p w:rsidR="00E44EF5" w:rsidRDefault="003E20D4" w:rsidP="00216B12">
      <w:pPr>
        <w:pStyle w:val="BodyText"/>
        <w:spacing w:before="90"/>
      </w:pPr>
      <w:r>
        <w:t>i</w:t>
      </w:r>
    </w:p>
    <w:p w:rsidR="00E44EF5" w:rsidRDefault="00E44EF5">
      <w:pPr>
        <w:jc w:val="center"/>
        <w:sectPr w:rsidR="00E44EF5">
          <w:pgSz w:w="11910" w:h="16840"/>
          <w:pgMar w:top="1580" w:right="1580" w:bottom="280" w:left="1680" w:header="720" w:footer="720" w:gutter="0"/>
          <w:cols w:space="720"/>
        </w:sectPr>
      </w:pPr>
    </w:p>
    <w:p w:rsidR="00E44EF5" w:rsidRDefault="00E44EF5">
      <w:pPr>
        <w:pStyle w:val="BodyText"/>
      </w:pPr>
    </w:p>
    <w:p w:rsidR="00E44EF5" w:rsidRDefault="003E20D4">
      <w:pPr>
        <w:pStyle w:val="BodyText"/>
        <w:ind w:left="230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61945" cy="7251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1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1"/>
      </w:pPr>
    </w:p>
    <w:p w:rsidR="00E44EF5" w:rsidRDefault="003E20D4">
      <w:pPr>
        <w:spacing w:before="90"/>
        <w:ind w:left="588"/>
        <w:jc w:val="both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Warahmatullahi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Wabarakaatuh</w:t>
      </w:r>
    </w:p>
    <w:p w:rsidR="00E44EF5" w:rsidRDefault="00E44EF5">
      <w:pPr>
        <w:pStyle w:val="BodyText"/>
        <w:rPr>
          <w:i/>
        </w:rPr>
      </w:pPr>
    </w:p>
    <w:p w:rsidR="00E44EF5" w:rsidRDefault="003E20D4">
      <w:pPr>
        <w:spacing w:line="480" w:lineRule="auto"/>
        <w:ind w:left="588" w:right="115"/>
        <w:jc w:val="both"/>
        <w:rPr>
          <w:b/>
          <w:sz w:val="24"/>
        </w:rPr>
      </w:pPr>
      <w:r>
        <w:rPr>
          <w:i/>
          <w:spacing w:val="-1"/>
          <w:sz w:val="24"/>
        </w:rPr>
        <w:t>Alhamdulillaahirabbil’aalamiin,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rabbisyrahlisadri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wayassirliamri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wahlul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uqdatam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millisaani yafkahukauli. </w:t>
      </w:r>
      <w:r>
        <w:rPr>
          <w:sz w:val="24"/>
        </w:rPr>
        <w:t>Puji syukur penulis ucapkan kepada kehadirat Allah SWT</w:t>
      </w:r>
      <w:r>
        <w:rPr>
          <w:spacing w:val="-58"/>
          <w:sz w:val="24"/>
        </w:rPr>
        <w:t xml:space="preserve"> </w:t>
      </w:r>
      <w:r>
        <w:rPr>
          <w:sz w:val="24"/>
        </w:rPr>
        <w:t>karena atas berkah, rahmat dan karunia-Nya yang telah memberikan anugerah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kelancaran,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ini. Shalawat dan salam penulis ucapkan kepada Nabi Besar Muhammad</w:t>
      </w:r>
      <w:r>
        <w:rPr>
          <w:spacing w:val="1"/>
          <w:sz w:val="24"/>
        </w:rPr>
        <w:t xml:space="preserve"> </w:t>
      </w:r>
      <w:r>
        <w:rPr>
          <w:sz w:val="24"/>
        </w:rPr>
        <w:t>SAW,</w:t>
      </w:r>
      <w:r>
        <w:rPr>
          <w:spacing w:val="1"/>
          <w:sz w:val="24"/>
        </w:rPr>
        <w:t xml:space="preserve"> </w:t>
      </w:r>
      <w:r>
        <w:rPr>
          <w:sz w:val="24"/>
        </w:rPr>
        <w:t>Allahummasali’alla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wa’alaali</w:t>
      </w:r>
      <w:r>
        <w:rPr>
          <w:spacing w:val="1"/>
          <w:sz w:val="24"/>
        </w:rPr>
        <w:t xml:space="preserve"> </w:t>
      </w:r>
      <w:r>
        <w:rPr>
          <w:sz w:val="24"/>
        </w:rPr>
        <w:t>Muhammad.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menulis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“PERLINDUNGAN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HUKUM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TERHADAP DATA PRIBADI KONSUMEN PENGGUNA E-COMMERCE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KOTA PADANG”.</w:t>
      </w:r>
    </w:p>
    <w:p w:rsidR="00E44EF5" w:rsidRDefault="003E20D4">
      <w:pPr>
        <w:pStyle w:val="BodyText"/>
        <w:spacing w:line="480" w:lineRule="auto"/>
        <w:ind w:left="588" w:right="117" w:firstLine="708"/>
        <w:jc w:val="both"/>
      </w:pPr>
      <w:r>
        <w:t>Dalam</w:t>
      </w:r>
      <w:r>
        <w:rPr>
          <w:spacing w:val="-14"/>
        </w:rPr>
        <w:t xml:space="preserve"> </w:t>
      </w:r>
      <w:r>
        <w:t>penulisan</w:t>
      </w:r>
      <w:r>
        <w:rPr>
          <w:spacing w:val="-12"/>
        </w:rPr>
        <w:t xml:space="preserve"> </w:t>
      </w:r>
      <w:r>
        <w:t>skripsi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mendapatkan</w:t>
      </w:r>
      <w:r>
        <w:rPr>
          <w:spacing w:val="-14"/>
        </w:rPr>
        <w:t xml:space="preserve"> </w:t>
      </w:r>
      <w:r>
        <w:t>bantuan</w:t>
      </w:r>
      <w:r>
        <w:rPr>
          <w:spacing w:val="-14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bimbingan dan dorongan moril maupun materil dari berbagai pihak, maka pada</w:t>
      </w:r>
      <w:r>
        <w:rPr>
          <w:spacing w:val="1"/>
        </w:rPr>
        <w:t xml:space="preserve"> </w:t>
      </w:r>
      <w:r>
        <w:t>kesempatan ini dengan segala kerendahan hati, penulis mengucapkan terimakasih</w:t>
      </w:r>
      <w:r>
        <w:rPr>
          <w:spacing w:val="1"/>
        </w:rPr>
        <w:t xml:space="preserve"> </w:t>
      </w:r>
      <w:r>
        <w:t>banyak kepada bapak Suamperi, S.H.,M.H. selaku Dosen Pembimbing dimana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meluangkan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 pengarahan, nasihat maupun saran agar penulisan skripsi ini dapat</w:t>
      </w:r>
      <w:r>
        <w:rPr>
          <w:spacing w:val="1"/>
        </w:rPr>
        <w:t xml:space="preserve"> </w:t>
      </w:r>
      <w:r>
        <w:t>terselesaikan</w:t>
      </w:r>
      <w:r>
        <w:rPr>
          <w:spacing w:val="-1"/>
        </w:rPr>
        <w:t xml:space="preserve"> </w:t>
      </w:r>
      <w:r>
        <w:t>dengan baik.</w:t>
      </w: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3"/>
        <w:rPr>
          <w:sz w:val="23"/>
        </w:rPr>
      </w:pPr>
    </w:p>
    <w:p w:rsidR="00E44EF5" w:rsidRDefault="003E20D4">
      <w:pPr>
        <w:pStyle w:val="BodyText"/>
        <w:spacing w:before="90"/>
        <w:ind w:left="725" w:right="255"/>
        <w:jc w:val="center"/>
      </w:pPr>
      <w:r>
        <w:t>ii</w:t>
      </w:r>
    </w:p>
    <w:p w:rsidR="00E44EF5" w:rsidRDefault="00E44EF5">
      <w:pPr>
        <w:jc w:val="center"/>
        <w:sectPr w:rsidR="00E44EF5">
          <w:headerReference w:type="default" r:id="rId20"/>
          <w:pgSz w:w="11910" w:h="16840"/>
          <w:pgMar w:top="1960" w:right="1580" w:bottom="280" w:left="1680" w:header="1711" w:footer="0" w:gutter="0"/>
          <w:cols w:space="720"/>
        </w:sectPr>
      </w:pPr>
    </w:p>
    <w:p w:rsidR="00E44EF5" w:rsidRDefault="003E20D4">
      <w:pPr>
        <w:pStyle w:val="BodyText"/>
        <w:spacing w:before="102" w:line="480" w:lineRule="auto"/>
        <w:ind w:left="588" w:right="118" w:firstLine="708"/>
        <w:jc w:val="both"/>
      </w:pPr>
      <w:r>
        <w:lastRenderedPageBreak/>
        <w:t>Dalam penyusunan skripsi ini, tentunya penulis juga mengucapkan terima</w:t>
      </w:r>
      <w:r>
        <w:rPr>
          <w:spacing w:val="1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yang sebesar-besarnya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before="1" w:line="480" w:lineRule="auto"/>
        <w:ind w:right="117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Prof. Dr. Tafdil Husni, S.E., MBA, selaku Rektor Universitas Bung</w:t>
      </w:r>
      <w:r>
        <w:rPr>
          <w:spacing w:val="1"/>
          <w:sz w:val="24"/>
        </w:rPr>
        <w:t xml:space="preserve"> </w:t>
      </w:r>
      <w:r>
        <w:rPr>
          <w:sz w:val="24"/>
        </w:rPr>
        <w:t>Hatta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21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Dr. Uning Pratimaratri, S.H. M.Hum. selaku 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 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Bung Hatta.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Sanidjar</w:t>
      </w:r>
      <w:r>
        <w:rPr>
          <w:spacing w:val="1"/>
          <w:sz w:val="24"/>
        </w:rPr>
        <w:t xml:space="preserve"> </w:t>
      </w:r>
      <w:r>
        <w:rPr>
          <w:sz w:val="24"/>
        </w:rPr>
        <w:t>Pebrihariati.R,</w:t>
      </w:r>
      <w:r>
        <w:rPr>
          <w:spacing w:val="1"/>
          <w:sz w:val="24"/>
        </w:rPr>
        <w:t xml:space="preserve"> </w:t>
      </w:r>
      <w:r>
        <w:rPr>
          <w:sz w:val="24"/>
        </w:rPr>
        <w:t>S.H.,M.H.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Dekam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-57"/>
          <w:sz w:val="24"/>
        </w:rPr>
        <w:t xml:space="preserve"> </w:t>
      </w:r>
      <w:r>
        <w:rPr>
          <w:sz w:val="24"/>
        </w:rPr>
        <w:t>Hukum Universitas Bung Hatta sekaligus selaku Dosen Penasehat Akademik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17"/>
        <w:jc w:val="both"/>
        <w:rPr>
          <w:sz w:val="24"/>
        </w:rPr>
      </w:pPr>
      <w:r>
        <w:rPr>
          <w:sz w:val="24"/>
        </w:rPr>
        <w:t>Ibu Dr. Yofiza Media, S.H.,M.H selaku Ketua Bagian Hukum Perdata, Dosen</w:t>
      </w:r>
      <w:r>
        <w:rPr>
          <w:spacing w:val="-57"/>
          <w:sz w:val="24"/>
        </w:rPr>
        <w:t xml:space="preserve"> </w:t>
      </w:r>
      <w:r>
        <w:rPr>
          <w:sz w:val="24"/>
        </w:rPr>
        <w:t>program kekhususan Hukum Perdata sekaligus penguji satu pada saat seminar</w:t>
      </w:r>
      <w:r>
        <w:rPr>
          <w:spacing w:val="-57"/>
          <w:sz w:val="24"/>
        </w:rPr>
        <w:t xml:space="preserve"> </w:t>
      </w:r>
      <w:r>
        <w:rPr>
          <w:sz w:val="24"/>
        </w:rPr>
        <w:t>proposal dan uji kompre, yang telah memberikan koreksi terhadap skripsi</w:t>
      </w:r>
      <w:r>
        <w:rPr>
          <w:spacing w:val="1"/>
          <w:sz w:val="24"/>
        </w:rPr>
        <w:t xml:space="preserve"> </w:t>
      </w:r>
      <w:r>
        <w:rPr>
          <w:sz w:val="24"/>
        </w:rPr>
        <w:t>penulis ini.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Bapak Dr. Desmal Fajri, S.Ag. M.H. selaku penguji dua pada saat seminar</w:t>
      </w:r>
      <w:r>
        <w:rPr>
          <w:spacing w:val="1"/>
          <w:sz w:val="24"/>
        </w:rPr>
        <w:t xml:space="preserve"> </w:t>
      </w:r>
      <w:r>
        <w:rPr>
          <w:sz w:val="24"/>
        </w:rPr>
        <w:t>proposal dan uji kompre, yang telah memberikan koreksi terhadap skripsi</w:t>
      </w:r>
      <w:r>
        <w:rPr>
          <w:spacing w:val="1"/>
          <w:sz w:val="24"/>
        </w:rPr>
        <w:t xml:space="preserve"> </w:t>
      </w:r>
      <w:r>
        <w:rPr>
          <w:sz w:val="24"/>
        </w:rPr>
        <w:t>penulis ini.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21"/>
        <w:jc w:val="both"/>
        <w:rPr>
          <w:sz w:val="24"/>
        </w:rPr>
      </w:pPr>
      <w:r>
        <w:rPr>
          <w:sz w:val="24"/>
        </w:rPr>
        <w:t>Bapak dan Ibu Dosen Fakultas Hukum Universitas Bung Hatta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Ilmu yang bermanfaat bagi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16"/>
        <w:jc w:val="both"/>
        <w:rPr>
          <w:sz w:val="24"/>
        </w:rPr>
      </w:pPr>
      <w:r>
        <w:rPr>
          <w:sz w:val="24"/>
        </w:rPr>
        <w:t>Bapak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Ibu</w:t>
      </w:r>
      <w:r>
        <w:rPr>
          <w:spacing w:val="-4"/>
          <w:sz w:val="24"/>
        </w:rPr>
        <w:t xml:space="preserve"> </w:t>
      </w:r>
      <w:r>
        <w:rPr>
          <w:sz w:val="24"/>
        </w:rPr>
        <w:t>Tenaga</w:t>
      </w:r>
      <w:r>
        <w:rPr>
          <w:spacing w:val="-6"/>
          <w:sz w:val="24"/>
        </w:rPr>
        <w:t xml:space="preserve"> </w:t>
      </w:r>
      <w:r>
        <w:rPr>
          <w:sz w:val="24"/>
        </w:rPr>
        <w:t>Kependidikan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4"/>
          <w:sz w:val="24"/>
        </w:rPr>
        <w:t xml:space="preserve"> </w:t>
      </w:r>
      <w:r>
        <w:rPr>
          <w:sz w:val="24"/>
        </w:rPr>
        <w:t>Hukum</w:t>
      </w:r>
      <w:r>
        <w:rPr>
          <w:spacing w:val="-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"/>
          <w:sz w:val="24"/>
        </w:rPr>
        <w:t xml:space="preserve"> </w:t>
      </w:r>
      <w:r>
        <w:rPr>
          <w:sz w:val="24"/>
        </w:rPr>
        <w:t>Bung</w:t>
      </w:r>
      <w:r>
        <w:rPr>
          <w:spacing w:val="-4"/>
          <w:sz w:val="24"/>
        </w:rPr>
        <w:t xml:space="preserve"> </w:t>
      </w:r>
      <w:r>
        <w:rPr>
          <w:sz w:val="24"/>
        </w:rPr>
        <w:t>Hatta</w:t>
      </w:r>
      <w:r>
        <w:rPr>
          <w:spacing w:val="-58"/>
          <w:sz w:val="24"/>
        </w:rPr>
        <w:t xml:space="preserve"> </w:t>
      </w:r>
      <w:r>
        <w:rPr>
          <w:sz w:val="24"/>
        </w:rPr>
        <w:t>yang telah membantu dan memberikan pelayanan yang terbaik selama penulis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E44EF5" w:rsidRDefault="003E20D4">
      <w:pPr>
        <w:pStyle w:val="ListParagraph"/>
        <w:numPr>
          <w:ilvl w:val="0"/>
          <w:numId w:val="1"/>
        </w:numPr>
        <w:tabs>
          <w:tab w:val="left" w:pos="1016"/>
        </w:tabs>
        <w:spacing w:line="480" w:lineRule="auto"/>
        <w:ind w:right="117"/>
        <w:jc w:val="both"/>
        <w:rPr>
          <w:sz w:val="24"/>
        </w:rPr>
      </w:pPr>
      <w:r>
        <w:rPr>
          <w:sz w:val="24"/>
        </w:rPr>
        <w:t>Bapak Imam Mutammad selaku Development Manager Kantor Maxim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penelitian.</w:t>
      </w: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7"/>
        <w:rPr>
          <w:sz w:val="26"/>
        </w:rPr>
      </w:pPr>
    </w:p>
    <w:p w:rsidR="00E44EF5" w:rsidRDefault="003E20D4">
      <w:pPr>
        <w:pStyle w:val="BodyText"/>
        <w:spacing w:before="90"/>
        <w:ind w:left="725" w:right="255"/>
        <w:jc w:val="center"/>
      </w:pPr>
      <w:r>
        <w:t>iii</w:t>
      </w:r>
    </w:p>
    <w:p w:rsidR="00E44EF5" w:rsidRDefault="00E44EF5">
      <w:pPr>
        <w:jc w:val="center"/>
        <w:sectPr w:rsidR="00E44EF5">
          <w:headerReference w:type="default" r:id="rId21"/>
          <w:pgSz w:w="11910" w:h="16840"/>
          <w:pgMar w:top="1580" w:right="1580" w:bottom="280" w:left="1680" w:header="0" w:footer="0" w:gutter="0"/>
          <w:cols w:space="720"/>
        </w:sectPr>
      </w:pPr>
    </w:p>
    <w:p w:rsidR="00E44EF5" w:rsidRDefault="003E20D4">
      <w:pPr>
        <w:pStyle w:val="BodyText"/>
        <w:spacing w:before="102" w:line="480" w:lineRule="auto"/>
        <w:ind w:left="588" w:right="118" w:firstLine="439"/>
        <w:jc w:val="both"/>
      </w:pPr>
      <w:r>
        <w:lastRenderedPageBreak/>
        <w:t>Kepada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kelancaran dalam penulisan skripsi ini yang tidak bisa penulis buatkan</w:t>
      </w:r>
      <w:r>
        <w:rPr>
          <w:spacing w:val="1"/>
        </w:rPr>
        <w:t xml:space="preserve"> </w:t>
      </w:r>
      <w:r>
        <w:t>nama satu</w:t>
      </w:r>
      <w:r>
        <w:rPr>
          <w:spacing w:val="1"/>
        </w:rPr>
        <w:t xml:space="preserve"> </w:t>
      </w:r>
      <w:r>
        <w:t>persatu baik dari segi materil maupun moril, bimbingan, dan bertukar pikiran serta</w:t>
      </w:r>
      <w:r>
        <w:rPr>
          <w:spacing w:val="-57"/>
        </w:rPr>
        <w:t xml:space="preserve"> </w:t>
      </w:r>
      <w:r>
        <w:t>memberikan semangat dan motivasi kepada penulis, sehingga skripsi ini dapat</w:t>
      </w:r>
      <w:r>
        <w:rPr>
          <w:spacing w:val="1"/>
        </w:rPr>
        <w:t xml:space="preserve"> </w:t>
      </w:r>
      <w:r>
        <w:t>diselesaikan</w:t>
      </w:r>
      <w:r>
        <w:rPr>
          <w:spacing w:val="-1"/>
        </w:rPr>
        <w:t xml:space="preserve"> </w:t>
      </w:r>
      <w:r>
        <w:t>dengan baik.</w:t>
      </w:r>
    </w:p>
    <w:p w:rsidR="00E44EF5" w:rsidRDefault="003E20D4">
      <w:pPr>
        <w:pStyle w:val="BodyText"/>
        <w:spacing w:before="1" w:line="480" w:lineRule="auto"/>
        <w:ind w:left="588" w:right="118" w:firstLine="439"/>
        <w:jc w:val="both"/>
      </w:pPr>
      <w:r>
        <w:t>Penulis menyadari bahwa skripsi ini masih jauh dari kesempurnaan dan masih</w:t>
      </w:r>
      <w:r>
        <w:rPr>
          <w:spacing w:val="-58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pembaca sangat penulis harapkan. Akhir kata, penulis ucapkan terima kasihdan</w:t>
      </w:r>
      <w:r>
        <w:rPr>
          <w:spacing w:val="1"/>
        </w:rPr>
        <w:t xml:space="preserve"> </w:t>
      </w:r>
      <w:r>
        <w:t>penulis berharap semoga skripsi ini dapat berguna bagi para pembaca umumnya,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khususnya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Hukum</w:t>
      </w:r>
      <w:r>
        <w:rPr>
          <w:spacing w:val="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Bung</w:t>
      </w:r>
      <w:r>
        <w:rPr>
          <w:spacing w:val="-1"/>
        </w:rPr>
        <w:t xml:space="preserve"> </w:t>
      </w:r>
      <w:r>
        <w:t>Hatta</w:t>
      </w:r>
      <w:r>
        <w:rPr>
          <w:spacing w:val="-2"/>
        </w:rPr>
        <w:t xml:space="preserve"> </w:t>
      </w:r>
      <w:r>
        <w:t>Padang.</w:t>
      </w: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rPr>
          <w:sz w:val="26"/>
        </w:rPr>
      </w:pPr>
    </w:p>
    <w:p w:rsidR="00E44EF5" w:rsidRDefault="003E20D4">
      <w:pPr>
        <w:pStyle w:val="BodyText"/>
        <w:spacing w:before="208"/>
        <w:ind w:right="120"/>
        <w:jc w:val="right"/>
      </w:pPr>
      <w:r>
        <w:t>Padang,</w:t>
      </w:r>
      <w:r>
        <w:rPr>
          <w:spacing w:val="57"/>
        </w:rPr>
        <w:t xml:space="preserve"> </w:t>
      </w:r>
      <w:r>
        <w:t xml:space="preserve"> Februari</w:t>
      </w:r>
      <w:r>
        <w:rPr>
          <w:spacing w:val="-2"/>
        </w:rPr>
        <w:t xml:space="preserve"> </w:t>
      </w:r>
      <w:r>
        <w:t>2023</w:t>
      </w:r>
    </w:p>
    <w:p w:rsidR="00E44EF5" w:rsidRDefault="00E44EF5">
      <w:pPr>
        <w:pStyle w:val="BodyText"/>
        <w:spacing w:before="9"/>
        <w:rPr>
          <w:sz w:val="23"/>
        </w:rPr>
      </w:pPr>
    </w:p>
    <w:p w:rsidR="00E44EF5" w:rsidRDefault="003E20D4">
      <w:pPr>
        <w:pStyle w:val="BodyText"/>
        <w:ind w:right="118"/>
        <w:jc w:val="right"/>
      </w:pPr>
      <w:r>
        <w:t>Penulis,</w:t>
      </w:r>
    </w:p>
    <w:p w:rsidR="00E44EF5" w:rsidRDefault="00E44EF5">
      <w:pPr>
        <w:pStyle w:val="BodyText"/>
        <w:rPr>
          <w:sz w:val="26"/>
        </w:rPr>
      </w:pPr>
    </w:p>
    <w:p w:rsidR="00E44EF5" w:rsidRDefault="00E44EF5">
      <w:pPr>
        <w:pStyle w:val="BodyText"/>
        <w:rPr>
          <w:sz w:val="26"/>
        </w:rPr>
      </w:pPr>
    </w:p>
    <w:p w:rsidR="00E44EF5" w:rsidRDefault="003E20D4">
      <w:pPr>
        <w:pStyle w:val="Heading1"/>
        <w:spacing w:before="230" w:line="480" w:lineRule="auto"/>
        <w:ind w:left="6219" w:right="120" w:firstLine="146"/>
        <w:jc w:val="right"/>
      </w:pPr>
      <w:r>
        <w:t>Radea Monica Rayes</w:t>
      </w:r>
      <w:r>
        <w:rPr>
          <w:spacing w:val="-57"/>
        </w:rPr>
        <w:t xml:space="preserve"> </w:t>
      </w:r>
      <w:r>
        <w:rPr>
          <w:u w:val="thick"/>
        </w:rPr>
        <w:t>NPM</w:t>
      </w:r>
      <w:r>
        <w:rPr>
          <w:spacing w:val="-10"/>
          <w:u w:val="thick"/>
        </w:rPr>
        <w:t xml:space="preserve"> </w:t>
      </w:r>
      <w:r>
        <w:rPr>
          <w:u w:val="thick"/>
        </w:rPr>
        <w:t>:</w:t>
      </w:r>
      <w:r>
        <w:rPr>
          <w:spacing w:val="-9"/>
          <w:u w:val="thick"/>
        </w:rPr>
        <w:t xml:space="preserve"> </w:t>
      </w:r>
      <w:r>
        <w:rPr>
          <w:u w:val="thick"/>
        </w:rPr>
        <w:t>1910012111200</w:t>
      </w: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rPr>
          <w:b/>
          <w:sz w:val="20"/>
        </w:rPr>
      </w:pPr>
    </w:p>
    <w:p w:rsidR="00E44EF5" w:rsidRDefault="00E44EF5">
      <w:pPr>
        <w:pStyle w:val="BodyText"/>
        <w:spacing w:before="9"/>
        <w:rPr>
          <w:b/>
          <w:sz w:val="22"/>
        </w:rPr>
      </w:pPr>
    </w:p>
    <w:p w:rsidR="00E44EF5" w:rsidRDefault="003E20D4">
      <w:pPr>
        <w:pStyle w:val="BodyText"/>
        <w:spacing w:before="90"/>
        <w:ind w:left="725" w:right="254"/>
        <w:jc w:val="center"/>
      </w:pPr>
      <w:r>
        <w:t>iv</w:t>
      </w:r>
    </w:p>
    <w:p w:rsidR="00E44EF5" w:rsidRDefault="00E44EF5">
      <w:pPr>
        <w:jc w:val="center"/>
        <w:sectPr w:rsidR="00E44EF5">
          <w:headerReference w:type="default" r:id="rId22"/>
          <w:pgSz w:w="11910" w:h="16840"/>
          <w:pgMar w:top="1580" w:right="1580" w:bottom="280" w:left="1680" w:header="0" w:footer="0" w:gutter="0"/>
          <w:cols w:space="720"/>
        </w:sectPr>
      </w:pPr>
    </w:p>
    <w:p w:rsidR="00E44EF5" w:rsidRDefault="003E20D4">
      <w:pPr>
        <w:pStyle w:val="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w w:val="95"/>
        </w:rPr>
        <w:lastRenderedPageBreak/>
        <w:t>Yang</w:t>
      </w:r>
      <w:r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Teristimewa</w:t>
      </w:r>
      <w:r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Orang</w:t>
      </w:r>
      <w:r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Special</w:t>
      </w:r>
      <w:r>
        <w:rPr>
          <w:rFonts w:ascii="Times New Roman" w:hAnsi="Times New Roman" w:cs="Times New Roman"/>
          <w:spacing w:val="-10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Dalam</w:t>
      </w:r>
      <w:r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Hidup</w:t>
      </w:r>
      <w:r>
        <w:rPr>
          <w:rFonts w:ascii="Times New Roman" w:hAnsi="Times New Roman" w:cs="Times New Roman"/>
          <w:spacing w:val="-11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Saya</w:t>
      </w:r>
    </w:p>
    <w:p w:rsidR="00E44EF5" w:rsidRDefault="00E44EF5">
      <w:pPr>
        <w:pStyle w:val="BodyText"/>
        <w:spacing w:before="1"/>
        <w:rPr>
          <w:rFonts w:ascii="Cambria"/>
          <w:b/>
          <w:i/>
          <w:sz w:val="27"/>
        </w:rPr>
      </w:pP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4"/>
        <w:jc w:val="both"/>
        <w:rPr>
          <w:sz w:val="24"/>
        </w:rPr>
      </w:pPr>
      <w:r>
        <w:rPr>
          <w:sz w:val="24"/>
        </w:rPr>
        <w:t>Terimaksih saya ucapkan untuk orang yang paling berjasa dalam kehidupan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papi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Rayes</w:t>
      </w:r>
      <w:r>
        <w:rPr>
          <w:spacing w:val="1"/>
          <w:sz w:val="24"/>
        </w:rPr>
        <w:t xml:space="preserve"> </w:t>
      </w:r>
      <w:r>
        <w:rPr>
          <w:sz w:val="24"/>
        </w:rPr>
        <w:t>Syam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mengajari</w:t>
      </w:r>
      <w:r>
        <w:rPr>
          <w:spacing w:val="1"/>
          <w:sz w:val="24"/>
        </w:rPr>
        <w:t xml:space="preserve"> </w:t>
      </w:r>
      <w:r>
        <w:rPr>
          <w:sz w:val="24"/>
        </w:rPr>
        <w:t>arti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 ilmu yang sangat bermanfaat dalam hidup saya dan mami saya</w:t>
      </w:r>
      <w:r>
        <w:rPr>
          <w:spacing w:val="1"/>
          <w:sz w:val="24"/>
        </w:rPr>
        <w:t xml:space="preserve"> </w:t>
      </w:r>
      <w:r>
        <w:rPr>
          <w:sz w:val="24"/>
        </w:rPr>
        <w:t>Desilawati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berhenti</w:t>
      </w:r>
      <w:r>
        <w:rPr>
          <w:spacing w:val="1"/>
          <w:sz w:val="24"/>
        </w:rPr>
        <w:t xml:space="preserve"> </w:t>
      </w:r>
      <w:r>
        <w:rPr>
          <w:sz w:val="24"/>
        </w:rPr>
        <w:t>mendo’akan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mengingatkan</w:t>
      </w:r>
      <w:r>
        <w:rPr>
          <w:spacing w:val="-1"/>
          <w:sz w:val="24"/>
        </w:rPr>
        <w:t xml:space="preserve"> </w:t>
      </w:r>
      <w:r>
        <w:rPr>
          <w:sz w:val="24"/>
        </w:rPr>
        <w:t>penulis sampai saat ini.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before="1" w:line="480" w:lineRule="auto"/>
        <w:ind w:right="115"/>
        <w:jc w:val="both"/>
        <w:rPr>
          <w:sz w:val="24"/>
        </w:rPr>
      </w:pPr>
      <w:r>
        <w:rPr>
          <w:sz w:val="24"/>
        </w:rPr>
        <w:t>Kepada adik-adik saya, Tamara Monica Rayes, Angel Monica Rayes, Kayla</w:t>
      </w:r>
      <w:r>
        <w:rPr>
          <w:spacing w:val="1"/>
          <w:sz w:val="24"/>
        </w:rPr>
        <w:t xml:space="preserve"> </w:t>
      </w:r>
      <w:r>
        <w:rPr>
          <w:sz w:val="24"/>
        </w:rPr>
        <w:t>Monica Rayes dan Arimbi Monica Rayes yang selalu memberi support dan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mendengarkan curhatan saya.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Kepada persepupuan saya Aditya Permana, beserta keluarga besar saya 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 skripsi</w:t>
      </w:r>
      <w:r>
        <w:rPr>
          <w:spacing w:val="-1"/>
          <w:sz w:val="24"/>
        </w:rPr>
        <w:t xml:space="preserve"> </w:t>
      </w:r>
      <w:r>
        <w:rPr>
          <w:sz w:val="24"/>
        </w:rPr>
        <w:t>saya.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5"/>
        <w:jc w:val="both"/>
        <w:rPr>
          <w:sz w:val="24"/>
        </w:rPr>
      </w:pPr>
      <w:r>
        <w:rPr>
          <w:sz w:val="24"/>
        </w:rPr>
        <w:t>Kepada</w:t>
      </w:r>
      <w:r>
        <w:rPr>
          <w:spacing w:val="7"/>
          <w:sz w:val="24"/>
        </w:rPr>
        <w:t xml:space="preserve"> </w:t>
      </w:r>
      <w:r>
        <w:rPr>
          <w:sz w:val="24"/>
        </w:rPr>
        <w:t>orang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sangat</w:t>
      </w:r>
      <w:r>
        <w:rPr>
          <w:spacing w:val="7"/>
          <w:sz w:val="24"/>
        </w:rPr>
        <w:t xml:space="preserve"> </w:t>
      </w:r>
      <w:r>
        <w:rPr>
          <w:sz w:val="24"/>
        </w:rPr>
        <w:t>istimewa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7"/>
          <w:sz w:val="24"/>
        </w:rPr>
        <w:t xml:space="preserve"> </w:t>
      </w:r>
      <w:r>
        <w:rPr>
          <w:sz w:val="24"/>
        </w:rPr>
        <w:t>hidup</w:t>
      </w:r>
      <w:r>
        <w:rPr>
          <w:spacing w:val="8"/>
          <w:sz w:val="24"/>
        </w:rPr>
        <w:t xml:space="preserve"> </w:t>
      </w:r>
      <w:r>
        <w:rPr>
          <w:sz w:val="24"/>
        </w:rPr>
        <w:t>saya,</w:t>
      </w:r>
      <w:r>
        <w:rPr>
          <w:spacing w:val="6"/>
          <w:sz w:val="24"/>
        </w:rPr>
        <w:t xml:space="preserve"> </w:t>
      </w:r>
      <w:r>
        <w:rPr>
          <w:sz w:val="24"/>
        </w:rPr>
        <w:t>Hendriansyah</w:t>
      </w:r>
      <w:r>
        <w:rPr>
          <w:spacing w:val="5"/>
          <w:sz w:val="24"/>
        </w:rPr>
        <w:t xml:space="preserve"> </w:t>
      </w:r>
      <w:r>
        <w:rPr>
          <w:sz w:val="24"/>
        </w:rPr>
        <w:t>Sarban,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love you swo mucho!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5"/>
        <w:jc w:val="both"/>
        <w:rPr>
          <w:sz w:val="24"/>
        </w:rPr>
      </w:pPr>
      <w:r>
        <w:rPr>
          <w:sz w:val="24"/>
        </w:rPr>
        <w:t>Kepada sahabat saya, Muthia Salsabilla, Liqa Aulia Amanda, Tasya Zaqila</w:t>
      </w:r>
      <w:r>
        <w:rPr>
          <w:spacing w:val="1"/>
          <w:sz w:val="24"/>
        </w:rPr>
        <w:t xml:space="preserve"> </w:t>
      </w:r>
      <w:r>
        <w:rPr>
          <w:sz w:val="24"/>
        </w:rPr>
        <w:t>Maja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Jenifer</w:t>
      </w:r>
      <w:r>
        <w:rPr>
          <w:spacing w:val="1"/>
          <w:sz w:val="24"/>
        </w:rPr>
        <w:t xml:space="preserve"> </w:t>
      </w:r>
      <w:r>
        <w:rPr>
          <w:sz w:val="24"/>
        </w:rPr>
        <w:t>Thesya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8"/>
          <w:sz w:val="24"/>
        </w:rPr>
        <w:t xml:space="preserve"> </w:t>
      </w:r>
      <w:r>
        <w:rPr>
          <w:sz w:val="24"/>
        </w:rPr>
        <w:t>mendengarkan</w:t>
      </w:r>
      <w:r>
        <w:rPr>
          <w:spacing w:val="-1"/>
          <w:sz w:val="24"/>
        </w:rPr>
        <w:t xml:space="preserve"> </w:t>
      </w:r>
      <w:r>
        <w:rPr>
          <w:sz w:val="24"/>
        </w:rPr>
        <w:t>keluh kesah saya.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5"/>
        <w:jc w:val="both"/>
        <w:rPr>
          <w:sz w:val="24"/>
        </w:rPr>
      </w:pPr>
      <w:r>
        <w:rPr>
          <w:sz w:val="24"/>
        </w:rPr>
        <w:t>Kepada circle saya, Sultan Arya Diffa, Muhammad Huda Teguh, Laxlahy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2"/>
          <w:sz w:val="24"/>
        </w:rPr>
        <w:t xml:space="preserve"> </w:t>
      </w:r>
      <w:r>
        <w:rPr>
          <w:sz w:val="24"/>
        </w:rPr>
        <w:t>Putra</w:t>
      </w:r>
      <w:r>
        <w:rPr>
          <w:spacing w:val="-13"/>
          <w:sz w:val="24"/>
        </w:rPr>
        <w:t xml:space="preserve"> </w:t>
      </w:r>
      <w:r>
        <w:rPr>
          <w:sz w:val="24"/>
        </w:rPr>
        <w:t>Lubis,</w:t>
      </w:r>
      <w:r>
        <w:rPr>
          <w:spacing w:val="-11"/>
          <w:sz w:val="24"/>
        </w:rPr>
        <w:t xml:space="preserve"> </w:t>
      </w:r>
      <w:r>
        <w:rPr>
          <w:sz w:val="24"/>
        </w:rPr>
        <w:t>Renol</w:t>
      </w:r>
      <w:r>
        <w:rPr>
          <w:spacing w:val="-12"/>
          <w:sz w:val="24"/>
        </w:rPr>
        <w:t xml:space="preserve"> </w:t>
      </w:r>
      <w:r>
        <w:rPr>
          <w:sz w:val="24"/>
        </w:rPr>
        <w:t>Sefri</w:t>
      </w:r>
      <w:r>
        <w:rPr>
          <w:spacing w:val="-11"/>
          <w:sz w:val="24"/>
        </w:rPr>
        <w:t xml:space="preserve"> </w:t>
      </w:r>
      <w:r>
        <w:rPr>
          <w:sz w:val="24"/>
        </w:rPr>
        <w:t>Wijaya,</w:t>
      </w:r>
      <w:r>
        <w:rPr>
          <w:spacing w:val="-12"/>
          <w:sz w:val="24"/>
        </w:rPr>
        <w:t xml:space="preserve"> </w:t>
      </w:r>
      <w:r>
        <w:rPr>
          <w:sz w:val="24"/>
        </w:rPr>
        <w:t>Ghalib</w:t>
      </w:r>
      <w:r>
        <w:rPr>
          <w:spacing w:val="-9"/>
          <w:sz w:val="24"/>
        </w:rPr>
        <w:t xml:space="preserve"> </w:t>
      </w:r>
      <w:r>
        <w:rPr>
          <w:sz w:val="24"/>
        </w:rPr>
        <w:t>Mubarak,</w:t>
      </w:r>
      <w:r>
        <w:rPr>
          <w:spacing w:val="-12"/>
          <w:sz w:val="24"/>
        </w:rPr>
        <w:t xml:space="preserve"> </w:t>
      </w:r>
      <w:r>
        <w:rPr>
          <w:sz w:val="24"/>
        </w:rPr>
        <w:t>Aldi</w:t>
      </w:r>
      <w:r>
        <w:rPr>
          <w:spacing w:val="-11"/>
          <w:sz w:val="24"/>
        </w:rPr>
        <w:t xml:space="preserve"> </w:t>
      </w:r>
      <w:r>
        <w:rPr>
          <w:sz w:val="24"/>
        </w:rPr>
        <w:t>Putra</w:t>
      </w:r>
      <w:r>
        <w:rPr>
          <w:spacing w:val="-13"/>
          <w:sz w:val="24"/>
        </w:rPr>
        <w:t xml:space="preserve"> </w:t>
      </w:r>
      <w:r>
        <w:rPr>
          <w:sz w:val="24"/>
        </w:rPr>
        <w:t>Mares,</w:t>
      </w:r>
      <w:r>
        <w:rPr>
          <w:spacing w:val="-58"/>
          <w:sz w:val="24"/>
        </w:rPr>
        <w:t xml:space="preserve"> </w:t>
      </w:r>
      <w:r>
        <w:rPr>
          <w:sz w:val="24"/>
        </w:rPr>
        <w:t>Fadhil Muhammad, Diva Rahma Juskriani, Nabilla Pirsa, Syfa Nur Amalia,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-1"/>
          <w:sz w:val="24"/>
        </w:rPr>
        <w:t xml:space="preserve"> </w:t>
      </w:r>
      <w:r>
        <w:rPr>
          <w:sz w:val="24"/>
        </w:rPr>
        <w:t>Puti Miadora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6"/>
        <w:jc w:val="both"/>
        <w:rPr>
          <w:sz w:val="24"/>
        </w:rPr>
      </w:pPr>
      <w:r>
        <w:rPr>
          <w:sz w:val="24"/>
        </w:rPr>
        <w:t>Kepada teman PSPM senasib seperjuangan saya, yang menemani dan selalu</w:t>
      </w:r>
      <w:r>
        <w:rPr>
          <w:spacing w:val="1"/>
          <w:sz w:val="24"/>
        </w:rPr>
        <w:t xml:space="preserve"> </w:t>
      </w:r>
      <w:r>
        <w:rPr>
          <w:sz w:val="24"/>
        </w:rPr>
        <w:t>mendengarkan jeritan hati penulis dalam penulisan skripsi yaitu : Azzahra</w:t>
      </w:r>
      <w:r>
        <w:rPr>
          <w:spacing w:val="1"/>
          <w:sz w:val="24"/>
        </w:rPr>
        <w:t xml:space="preserve"> </w:t>
      </w:r>
      <w:r>
        <w:rPr>
          <w:sz w:val="24"/>
        </w:rPr>
        <w:t>Zulfitri</w:t>
      </w: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2"/>
        <w:rPr>
          <w:sz w:val="28"/>
        </w:rPr>
      </w:pPr>
    </w:p>
    <w:p w:rsidR="00E44EF5" w:rsidRDefault="003E20D4">
      <w:pPr>
        <w:pStyle w:val="BodyText"/>
        <w:spacing w:before="90"/>
        <w:ind w:left="470"/>
        <w:jc w:val="center"/>
      </w:pPr>
      <w:r>
        <w:t>v</w:t>
      </w:r>
    </w:p>
    <w:p w:rsidR="00E44EF5" w:rsidRDefault="00E44EF5">
      <w:pPr>
        <w:jc w:val="center"/>
        <w:sectPr w:rsidR="00E44EF5">
          <w:headerReference w:type="default" r:id="rId23"/>
          <w:pgSz w:w="11910" w:h="16840"/>
          <w:pgMar w:top="1580" w:right="1580" w:bottom="280" w:left="1680" w:header="0" w:footer="0" w:gutter="0"/>
          <w:cols w:space="720"/>
        </w:sectPr>
      </w:pP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before="102" w:line="480" w:lineRule="auto"/>
        <w:ind w:right="116"/>
        <w:jc w:val="both"/>
        <w:rPr>
          <w:sz w:val="24"/>
        </w:rPr>
      </w:pPr>
      <w:r>
        <w:rPr>
          <w:sz w:val="24"/>
        </w:rPr>
        <w:lastRenderedPageBreak/>
        <w:t>Kepada teman-teman SMA saya yang selalu ada dan memberikan support</w:t>
      </w:r>
      <w:r>
        <w:rPr>
          <w:spacing w:val="1"/>
          <w:sz w:val="24"/>
        </w:rPr>
        <w:t xml:space="preserve"> </w:t>
      </w:r>
      <w:r>
        <w:rPr>
          <w:sz w:val="24"/>
        </w:rPr>
        <w:t>kepada saya yaitu : Ayu Nafa Safitri, Auliana Roys, Harits Hammam dan</w:t>
      </w:r>
      <w:r>
        <w:rPr>
          <w:spacing w:val="1"/>
          <w:sz w:val="24"/>
        </w:rPr>
        <w:t xml:space="preserve"> </w:t>
      </w:r>
      <w:r>
        <w:rPr>
          <w:sz w:val="24"/>
        </w:rPr>
        <w:t>Remington</w:t>
      </w:r>
      <w:r>
        <w:rPr>
          <w:spacing w:val="-1"/>
          <w:sz w:val="24"/>
        </w:rPr>
        <w:t xml:space="preserve"> </w:t>
      </w:r>
      <w:r>
        <w:rPr>
          <w:sz w:val="24"/>
        </w:rPr>
        <w:t>Valentino Sirait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before="1" w:line="480" w:lineRule="auto"/>
        <w:ind w:right="115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1"/>
          <w:sz w:val="24"/>
        </w:rPr>
        <w:t xml:space="preserve"> </w:t>
      </w:r>
      <w:r>
        <w:rPr>
          <w:sz w:val="24"/>
        </w:rPr>
        <w:t>diperkuliahan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Broling,</w:t>
      </w:r>
      <w:r>
        <w:rPr>
          <w:spacing w:val="-1"/>
          <w:sz w:val="24"/>
        </w:rPr>
        <w:t xml:space="preserve"> </w:t>
      </w:r>
      <w:r>
        <w:rPr>
          <w:sz w:val="24"/>
        </w:rPr>
        <w:t>Dajul, Bangviq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om</w:t>
      </w:r>
      <w:r>
        <w:rPr>
          <w:spacing w:val="1"/>
          <w:sz w:val="24"/>
        </w:rPr>
        <w:t xml:space="preserve"> </w:t>
      </w:r>
      <w:r>
        <w:rPr>
          <w:sz w:val="24"/>
        </w:rPr>
        <w:t>fotocopy</w:t>
      </w:r>
      <w:r>
        <w:rPr>
          <w:spacing w:val="1"/>
          <w:sz w:val="24"/>
        </w:rPr>
        <w:t xml:space="preserve"> </w:t>
      </w:r>
      <w:r>
        <w:rPr>
          <w:sz w:val="24"/>
        </w:rPr>
        <w:t>“Bunda Raya”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printing skripsi</w:t>
      </w:r>
    </w:p>
    <w:p w:rsidR="00E44EF5" w:rsidRDefault="003E20D4">
      <w:pPr>
        <w:pStyle w:val="ListParagraph"/>
        <w:numPr>
          <w:ilvl w:val="0"/>
          <w:numId w:val="2"/>
        </w:numPr>
        <w:tabs>
          <w:tab w:val="left" w:pos="1016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>Terimakasih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spesial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tepat</w:t>
      </w:r>
      <w:r>
        <w:rPr>
          <w:spacing w:val="-7"/>
          <w:sz w:val="24"/>
        </w:rPr>
        <w:t xml:space="preserve"> </w:t>
      </w:r>
      <w:r>
        <w:rPr>
          <w:sz w:val="24"/>
        </w:rPr>
        <w:t>waktu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bersemangat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menjalani</w:t>
      </w:r>
      <w:r>
        <w:rPr>
          <w:spacing w:val="-10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58"/>
          <w:sz w:val="24"/>
        </w:rPr>
        <w:t xml:space="preserve"> </w:t>
      </w:r>
      <w:r>
        <w:rPr>
          <w:sz w:val="24"/>
        </w:rPr>
        <w:t>ini</w:t>
      </w:r>
    </w:p>
    <w:p w:rsidR="00E44EF5" w:rsidRDefault="003E20D4">
      <w:pPr>
        <w:pStyle w:val="BodyText"/>
        <w:spacing w:before="1" w:line="480" w:lineRule="auto"/>
        <w:ind w:left="1015" w:right="121" w:firstLine="52"/>
        <w:jc w:val="both"/>
      </w:pPr>
      <w:r>
        <w:t>Semoga segala bantuan, kritik, saran, yang telah diberikan kepada penulis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amal baik, aamiin</w:t>
      </w: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rPr>
          <w:sz w:val="20"/>
        </w:rPr>
      </w:pPr>
    </w:p>
    <w:p w:rsidR="00E44EF5" w:rsidRDefault="00E44EF5">
      <w:pPr>
        <w:pStyle w:val="BodyText"/>
        <w:spacing w:before="6"/>
        <w:rPr>
          <w:sz w:val="22"/>
        </w:rPr>
      </w:pPr>
    </w:p>
    <w:p w:rsidR="00E44EF5" w:rsidRDefault="003E20D4">
      <w:pPr>
        <w:pStyle w:val="BodyText"/>
        <w:spacing w:before="90"/>
        <w:ind w:left="725" w:right="255"/>
        <w:jc w:val="center"/>
      </w:pPr>
      <w:r>
        <w:t>vi</w:t>
      </w:r>
    </w:p>
    <w:p w:rsidR="00E44EF5" w:rsidRDefault="00E44EF5">
      <w:pPr>
        <w:jc w:val="center"/>
        <w:sectPr w:rsidR="00E44EF5">
          <w:headerReference w:type="default" r:id="rId24"/>
          <w:pgSz w:w="11910" w:h="16840"/>
          <w:pgMar w:top="1580" w:right="1580" w:bottom="280" w:left="1680" w:header="0" w:footer="0" w:gutter="0"/>
          <w:cols w:space="720"/>
        </w:sectPr>
      </w:pPr>
    </w:p>
    <w:p w:rsidR="00E44EF5" w:rsidRDefault="003E20D4">
      <w:pPr>
        <w:pStyle w:val="Heading1"/>
        <w:spacing w:before="102"/>
        <w:ind w:left="725" w:right="257"/>
        <w:jc w:val="center"/>
      </w:pPr>
      <w:bookmarkStart w:id="1" w:name="_TOC_250012"/>
      <w:r>
        <w:lastRenderedPageBreak/>
        <w:t>DAFTAR</w:t>
      </w:r>
      <w:r>
        <w:rPr>
          <w:spacing w:val="-1"/>
        </w:rPr>
        <w:t xml:space="preserve"> </w:t>
      </w:r>
      <w:bookmarkEnd w:id="1"/>
      <w:r>
        <w:t>ISI</w:t>
      </w:r>
    </w:p>
    <w:p w:rsidR="00E44EF5" w:rsidRDefault="00E44EF5">
      <w:pPr>
        <w:jc w:val="center"/>
        <w:sectPr w:rsidR="00E44EF5">
          <w:headerReference w:type="default" r:id="rId25"/>
          <w:pgSz w:w="11910" w:h="16840"/>
          <w:pgMar w:top="1580" w:right="1580" w:bottom="967" w:left="1680" w:header="0" w:footer="0" w:gutter="0"/>
          <w:cols w:space="720"/>
        </w:sectPr>
      </w:pPr>
    </w:p>
    <w:sdt>
      <w:sdtPr>
        <w:id w:val="4"/>
        <w:docPartObj>
          <w:docPartGallery w:val="Table of Contents"/>
          <w:docPartUnique/>
        </w:docPartObj>
      </w:sdtPr>
      <w:sdtEndPr/>
      <w:sdtContent>
        <w:p w:rsidR="00E44EF5" w:rsidRDefault="00675F99">
          <w:pPr>
            <w:pStyle w:val="TOC1"/>
            <w:tabs>
              <w:tab w:val="left" w:leader="dot" w:pos="7893"/>
            </w:tabs>
            <w:spacing w:before="828"/>
          </w:pPr>
          <w:hyperlink w:anchor="_TOC_250013" w:history="1">
            <w:r w:rsidR="003E20D4">
              <w:t>ABSTRAK</w:t>
            </w:r>
            <w:r w:rsidR="003E20D4">
              <w:tab/>
              <w:t>i</w:t>
            </w:r>
          </w:hyperlink>
        </w:p>
        <w:p w:rsidR="00E44EF5" w:rsidRDefault="003E20D4">
          <w:pPr>
            <w:pStyle w:val="TOC1"/>
            <w:tabs>
              <w:tab w:val="left" w:leader="dot" w:pos="7825"/>
            </w:tabs>
          </w:pPr>
          <w:r>
            <w:t>KATA</w:t>
          </w:r>
          <w:r>
            <w:rPr>
              <w:spacing w:val="-1"/>
            </w:rPr>
            <w:t xml:space="preserve"> </w:t>
          </w:r>
          <w:r>
            <w:t>PENGANTAR</w:t>
          </w:r>
          <w:r>
            <w:tab/>
            <w:t>ii</w:t>
          </w:r>
        </w:p>
        <w:p w:rsidR="00E44EF5" w:rsidRDefault="00675F99">
          <w:pPr>
            <w:pStyle w:val="TOC1"/>
            <w:tabs>
              <w:tab w:val="left" w:leader="dot" w:pos="7705"/>
            </w:tabs>
            <w:spacing w:before="277"/>
          </w:pPr>
          <w:hyperlink w:anchor="_TOC_250012" w:history="1">
            <w:r w:rsidR="003E20D4">
              <w:t>DAFTAR</w:t>
            </w:r>
            <w:r w:rsidR="003E20D4">
              <w:rPr>
                <w:spacing w:val="-1"/>
              </w:rPr>
              <w:t xml:space="preserve"> </w:t>
            </w:r>
            <w:r w:rsidR="003E20D4">
              <w:t>ISI</w:t>
            </w:r>
            <w:r w:rsidR="003E20D4">
              <w:tab/>
              <w:t>vii</w:t>
            </w:r>
          </w:hyperlink>
        </w:p>
        <w:p w:rsidR="00E44EF5" w:rsidRDefault="00675F99">
          <w:pPr>
            <w:pStyle w:val="TOC1"/>
            <w:tabs>
              <w:tab w:val="left" w:leader="dot" w:pos="7840"/>
            </w:tabs>
          </w:pPr>
          <w:hyperlink w:anchor="_TOC_250011" w:history="1">
            <w:r w:rsidR="003E20D4">
              <w:t>BAB</w:t>
            </w:r>
            <w:r w:rsidR="003E20D4">
              <w:rPr>
                <w:spacing w:val="-1"/>
              </w:rPr>
              <w:t xml:space="preserve"> </w:t>
            </w:r>
            <w:r w:rsidR="003E20D4">
              <w:t>I</w:t>
            </w:r>
            <w:r w:rsidR="003E20D4">
              <w:rPr>
                <w:spacing w:val="-1"/>
              </w:rPr>
              <w:t xml:space="preserve"> </w:t>
            </w:r>
            <w:r w:rsidR="003E20D4">
              <w:t>PENDAHULUAN</w:t>
            </w:r>
            <w:r w:rsidR="003E20D4">
              <w:tab/>
              <w:t>1</w:t>
            </w:r>
          </w:hyperlink>
        </w:p>
        <w:p w:rsidR="00E44EF5" w:rsidRDefault="00675F99">
          <w:pPr>
            <w:pStyle w:val="TOC3"/>
            <w:numPr>
              <w:ilvl w:val="1"/>
              <w:numId w:val="2"/>
            </w:numPr>
            <w:tabs>
              <w:tab w:val="left" w:pos="1309"/>
              <w:tab w:val="left" w:leader="dot" w:pos="7840"/>
            </w:tabs>
            <w:ind w:hanging="361"/>
          </w:pPr>
          <w:hyperlink w:anchor="_TOC_250010" w:history="1">
            <w:r w:rsidR="003E20D4">
              <w:t>Latar</w:t>
            </w:r>
            <w:r w:rsidR="003E20D4">
              <w:rPr>
                <w:spacing w:val="-3"/>
              </w:rPr>
              <w:t xml:space="preserve"> </w:t>
            </w:r>
            <w:r w:rsidR="003E20D4">
              <w:t>Belakang</w:t>
            </w:r>
            <w:r w:rsidR="003E20D4">
              <w:tab/>
              <w:t>1</w:t>
            </w:r>
          </w:hyperlink>
        </w:p>
        <w:p w:rsidR="00E44EF5" w:rsidRDefault="00675F99">
          <w:pPr>
            <w:pStyle w:val="TOC3"/>
            <w:numPr>
              <w:ilvl w:val="1"/>
              <w:numId w:val="2"/>
            </w:numPr>
            <w:tabs>
              <w:tab w:val="left" w:pos="1309"/>
              <w:tab w:val="left" w:leader="dot" w:pos="7840"/>
            </w:tabs>
            <w:ind w:hanging="361"/>
          </w:pPr>
          <w:hyperlink w:anchor="_TOC_250009" w:history="1">
            <w:r w:rsidR="003E20D4">
              <w:t>Rumusan</w:t>
            </w:r>
            <w:r w:rsidR="003E20D4">
              <w:rPr>
                <w:spacing w:val="-1"/>
              </w:rPr>
              <w:t xml:space="preserve"> </w:t>
            </w:r>
            <w:r w:rsidR="003E20D4">
              <w:t>Masalah</w:t>
            </w:r>
            <w:r w:rsidR="003E20D4">
              <w:tab/>
              <w:t>7</w:t>
            </w:r>
          </w:hyperlink>
        </w:p>
        <w:p w:rsidR="00E44EF5" w:rsidRDefault="00675F99">
          <w:pPr>
            <w:pStyle w:val="TOC3"/>
            <w:numPr>
              <w:ilvl w:val="1"/>
              <w:numId w:val="2"/>
            </w:numPr>
            <w:tabs>
              <w:tab w:val="left" w:pos="1309"/>
              <w:tab w:val="left" w:leader="dot" w:pos="7840"/>
            </w:tabs>
            <w:ind w:hanging="361"/>
          </w:pPr>
          <w:hyperlink w:anchor="_TOC_250008" w:history="1">
            <w:r w:rsidR="003E20D4">
              <w:t>Tujuan</w:t>
            </w:r>
            <w:r w:rsidR="003E20D4">
              <w:rPr>
                <w:spacing w:val="-1"/>
              </w:rPr>
              <w:t xml:space="preserve"> </w:t>
            </w:r>
            <w:r w:rsidR="003E20D4">
              <w:t>Penelitian</w:t>
            </w:r>
            <w:r w:rsidR="003E20D4">
              <w:tab/>
              <w:t>7</w:t>
            </w:r>
          </w:hyperlink>
        </w:p>
        <w:p w:rsidR="00E44EF5" w:rsidRDefault="00675F99">
          <w:pPr>
            <w:pStyle w:val="TOC3"/>
            <w:numPr>
              <w:ilvl w:val="1"/>
              <w:numId w:val="2"/>
            </w:numPr>
            <w:tabs>
              <w:tab w:val="left" w:pos="1309"/>
              <w:tab w:val="left" w:leader="dot" w:pos="7840"/>
            </w:tabs>
            <w:ind w:hanging="361"/>
          </w:pPr>
          <w:hyperlink w:anchor="_TOC_250007" w:history="1">
            <w:r w:rsidR="003E20D4">
              <w:t>Metode</w:t>
            </w:r>
            <w:r w:rsidR="003E20D4">
              <w:rPr>
                <w:spacing w:val="-2"/>
              </w:rPr>
              <w:t xml:space="preserve"> </w:t>
            </w:r>
            <w:r w:rsidR="003E20D4">
              <w:t>Penelitian</w:t>
            </w:r>
            <w:r w:rsidR="003E20D4">
              <w:tab/>
              <w:t>8</w:t>
            </w:r>
          </w:hyperlink>
        </w:p>
        <w:p w:rsidR="00E44EF5" w:rsidRDefault="00675F99">
          <w:pPr>
            <w:pStyle w:val="TOC1"/>
            <w:tabs>
              <w:tab w:val="left" w:leader="dot" w:pos="7720"/>
            </w:tabs>
          </w:pPr>
          <w:hyperlink w:anchor="_TOC_250006" w:history="1">
            <w:r w:rsidR="003E20D4">
              <w:t>BAB</w:t>
            </w:r>
            <w:r w:rsidR="003E20D4">
              <w:rPr>
                <w:spacing w:val="-1"/>
              </w:rPr>
              <w:t xml:space="preserve"> </w:t>
            </w:r>
            <w:r w:rsidR="003E20D4">
              <w:t>II TINJAUAN</w:t>
            </w:r>
            <w:r w:rsidR="003E20D4">
              <w:rPr>
                <w:spacing w:val="-1"/>
              </w:rPr>
              <w:t xml:space="preserve"> </w:t>
            </w:r>
            <w:r w:rsidR="003E20D4">
              <w:t>PUSTAKA</w:t>
            </w:r>
            <w:r w:rsidR="003E20D4">
              <w:tab/>
              <w:t>14</w:t>
            </w:r>
          </w:hyperlink>
        </w:p>
        <w:p w:rsidR="00E44EF5" w:rsidRDefault="003E20D4">
          <w:pPr>
            <w:pStyle w:val="TOC3"/>
            <w:numPr>
              <w:ilvl w:val="0"/>
              <w:numId w:val="3"/>
            </w:numPr>
            <w:tabs>
              <w:tab w:val="left" w:pos="1309"/>
              <w:tab w:val="left" w:leader="dot" w:pos="7720"/>
            </w:tabs>
            <w:ind w:hanging="361"/>
          </w:pPr>
          <w:r>
            <w:t>Tinjauan</w:t>
          </w:r>
          <w:r>
            <w:rPr>
              <w:spacing w:val="-1"/>
            </w:rPr>
            <w:t xml:space="preserve"> </w:t>
          </w:r>
          <w:r>
            <w:t>tentang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-3"/>
            </w:rPr>
            <w:t xml:space="preserve"> </w:t>
          </w:r>
          <w:r>
            <w:t>Pribadi</w:t>
          </w:r>
          <w:r>
            <w:tab/>
            <w:t>14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ind w:hanging="3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-1"/>
            </w:rPr>
            <w:t xml:space="preserve"> </w:t>
          </w:r>
          <w:r>
            <w:t>Pribadi</w:t>
          </w:r>
          <w:r>
            <w:tab/>
            <w:t>14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spacing w:before="274"/>
            <w:ind w:hanging="361"/>
          </w:pPr>
          <w:r>
            <w:t>Dasar</w:t>
          </w:r>
          <w:r>
            <w:rPr>
              <w:spacing w:val="-1"/>
            </w:rPr>
            <w:t xml:space="preserve"> </w:t>
          </w:r>
          <w:r>
            <w:t>Hukum</w:t>
          </w:r>
          <w:r>
            <w:rPr>
              <w:spacing w:val="-1"/>
            </w:rPr>
            <w:t xml:space="preserve"> </w:t>
          </w:r>
          <w:r>
            <w:t>Perlindungan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-1"/>
            </w:rPr>
            <w:t xml:space="preserve"> </w:t>
          </w:r>
          <w:r>
            <w:t>Pribadi</w:t>
          </w:r>
          <w:r>
            <w:tab/>
            <w:t>15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ind w:hanging="361"/>
          </w:pPr>
          <w:r>
            <w:t>Teori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Prinsip Perlindungan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-1"/>
            </w:rPr>
            <w:t xml:space="preserve"> </w:t>
          </w:r>
          <w:r>
            <w:t>Pribadi</w:t>
          </w:r>
          <w:r>
            <w:tab/>
            <w:t>20</w:t>
          </w:r>
        </w:p>
        <w:p w:rsidR="00E44EF5" w:rsidRDefault="003E20D4">
          <w:pPr>
            <w:pStyle w:val="TOC3"/>
            <w:numPr>
              <w:ilvl w:val="0"/>
              <w:numId w:val="3"/>
            </w:numPr>
            <w:tabs>
              <w:tab w:val="left" w:pos="1309"/>
              <w:tab w:val="left" w:leader="dot" w:pos="7720"/>
            </w:tabs>
            <w:ind w:hanging="361"/>
          </w:pPr>
          <w:r>
            <w:t>Tinjauan</w:t>
          </w:r>
          <w:r>
            <w:rPr>
              <w:spacing w:val="-1"/>
            </w:rPr>
            <w:t xml:space="preserve"> </w:t>
          </w:r>
          <w:r>
            <w:t>tentang</w:t>
          </w:r>
          <w:r>
            <w:rPr>
              <w:spacing w:val="-2"/>
            </w:rPr>
            <w:t xml:space="preserve"> </w:t>
          </w:r>
          <w:r>
            <w:t>E-Commerce</w:t>
          </w:r>
          <w:r>
            <w:tab/>
            <w:t>21</w:t>
          </w:r>
        </w:p>
        <w:p w:rsidR="00E44EF5" w:rsidRDefault="003E20D4">
          <w:pPr>
            <w:pStyle w:val="TOC5"/>
            <w:numPr>
              <w:ilvl w:val="1"/>
              <w:numId w:val="3"/>
            </w:numPr>
            <w:tabs>
              <w:tab w:val="left" w:pos="1669"/>
              <w:tab w:val="left" w:leader="dot" w:pos="7720"/>
            </w:tabs>
            <w:ind w:left="1668"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Tinjauan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tentang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E-Commerce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21</w:t>
          </w:r>
        </w:p>
        <w:p w:rsidR="00E44EF5" w:rsidRDefault="003E20D4">
          <w:pPr>
            <w:pStyle w:val="TOC4"/>
            <w:numPr>
              <w:ilvl w:val="1"/>
              <w:numId w:val="3"/>
            </w:numPr>
            <w:tabs>
              <w:tab w:val="left" w:pos="1669"/>
              <w:tab w:val="left" w:leader="dot" w:pos="7720"/>
            </w:tabs>
            <w:spacing w:before="276" w:line="480" w:lineRule="auto"/>
            <w:ind w:left="1668" w:right="684"/>
          </w:pPr>
          <w:r>
            <w:t>Keuntungan dan</w:t>
          </w:r>
          <w:r>
            <w:rPr>
              <w:spacing w:val="1"/>
            </w:rPr>
            <w:t xml:space="preserve"> </w:t>
          </w:r>
          <w:r>
            <w:t>Kerugian Transaksi Menggunakan</w:t>
          </w:r>
          <w:r>
            <w:rPr>
              <w:spacing w:val="1"/>
            </w:rPr>
            <w:t xml:space="preserve"> </w:t>
          </w:r>
          <w:r>
            <w:t>layanan E-</w:t>
          </w:r>
          <w:r>
            <w:rPr>
              <w:spacing w:val="-57"/>
            </w:rPr>
            <w:t xml:space="preserve"> </w:t>
          </w:r>
          <w:r>
            <w:t>Commerce</w:t>
          </w:r>
          <w:r>
            <w:tab/>
          </w:r>
          <w:r>
            <w:rPr>
              <w:spacing w:val="-2"/>
            </w:rPr>
            <w:t>23</w:t>
          </w:r>
        </w:p>
        <w:p w:rsidR="00E44EF5" w:rsidRDefault="003E20D4">
          <w:pPr>
            <w:pStyle w:val="TOC4"/>
            <w:numPr>
              <w:ilvl w:val="1"/>
              <w:numId w:val="3"/>
            </w:numPr>
            <w:tabs>
              <w:tab w:val="left" w:pos="1669"/>
              <w:tab w:val="left" w:leader="dot" w:pos="7720"/>
            </w:tabs>
            <w:ind w:left="1668" w:hanging="361"/>
          </w:pPr>
          <w:r>
            <w:t>Jenis-Jenis</w:t>
          </w:r>
          <w:r>
            <w:rPr>
              <w:spacing w:val="-2"/>
            </w:rPr>
            <w:t xml:space="preserve"> </w:t>
          </w:r>
          <w:r>
            <w:t>E-Commerce</w:t>
          </w:r>
          <w:r>
            <w:tab/>
            <w:t>28</w:t>
          </w:r>
        </w:p>
        <w:p w:rsidR="00E44EF5" w:rsidRDefault="003E20D4">
          <w:pPr>
            <w:pStyle w:val="TOC3"/>
            <w:numPr>
              <w:ilvl w:val="0"/>
              <w:numId w:val="3"/>
            </w:numPr>
            <w:tabs>
              <w:tab w:val="left" w:pos="1309"/>
              <w:tab w:val="left" w:leader="dot" w:pos="7720"/>
            </w:tabs>
            <w:ind w:hanging="361"/>
          </w:pPr>
          <w:r>
            <w:t>Tinjauan</w:t>
          </w:r>
          <w:r>
            <w:rPr>
              <w:spacing w:val="-2"/>
            </w:rPr>
            <w:t xml:space="preserve"> </w:t>
          </w:r>
          <w:r>
            <w:t>tentang</w:t>
          </w:r>
          <w:r>
            <w:rPr>
              <w:spacing w:val="-2"/>
            </w:rPr>
            <w:t xml:space="preserve"> </w:t>
          </w:r>
          <w:r>
            <w:t>Perlindungan</w:t>
          </w:r>
          <w:r>
            <w:rPr>
              <w:spacing w:val="-2"/>
            </w:rPr>
            <w:t xml:space="preserve"> </w:t>
          </w:r>
          <w:r>
            <w:t>Hukum</w:t>
          </w:r>
          <w:r>
            <w:tab/>
            <w:t>30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ind w:hanging="3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Perlindungan</w:t>
          </w:r>
          <w:r>
            <w:rPr>
              <w:spacing w:val="1"/>
            </w:rPr>
            <w:t xml:space="preserve"> </w:t>
          </w:r>
          <w:r>
            <w:t>Hukum</w:t>
          </w:r>
          <w:r>
            <w:tab/>
            <w:t>30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ind w:hanging="3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Konsumen</w:t>
          </w:r>
          <w:r>
            <w:tab/>
            <w:t>33</w:t>
          </w:r>
        </w:p>
        <w:p w:rsidR="00E44EF5" w:rsidRDefault="003E20D4">
          <w:pPr>
            <w:pStyle w:val="TOC6"/>
            <w:numPr>
              <w:ilvl w:val="1"/>
              <w:numId w:val="3"/>
            </w:numPr>
            <w:tabs>
              <w:tab w:val="left" w:pos="1722"/>
              <w:tab w:val="left" w:leader="dot" w:pos="7720"/>
            </w:tabs>
            <w:ind w:hanging="3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Hukum</w:t>
          </w:r>
          <w:r>
            <w:rPr>
              <w:spacing w:val="-1"/>
            </w:rPr>
            <w:t xml:space="preserve"> </w:t>
          </w:r>
          <w:r>
            <w:t>Perlindungan Konsumen</w:t>
          </w:r>
          <w:r>
            <w:tab/>
            <w:t>35</w:t>
          </w:r>
        </w:p>
        <w:p w:rsidR="00E44EF5" w:rsidRDefault="00E44EF5"/>
        <w:p w:rsidR="00E44EF5" w:rsidRDefault="00E44EF5"/>
        <w:p w:rsidR="00E44EF5" w:rsidRDefault="00E44EF5"/>
        <w:p w:rsidR="00E44EF5" w:rsidRDefault="003E20D4">
          <w:pPr>
            <w:pStyle w:val="TOC2"/>
          </w:pPr>
          <w:r>
            <w:t>vii</w:t>
          </w:r>
        </w:p>
        <w:p w:rsidR="00E44EF5" w:rsidRDefault="003E20D4">
          <w:pPr>
            <w:pStyle w:val="TOC1"/>
            <w:tabs>
              <w:tab w:val="left" w:leader="dot" w:pos="7720"/>
            </w:tabs>
            <w:spacing w:before="102"/>
          </w:pPr>
          <w:r>
            <w:lastRenderedPageBreak/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37</w:t>
          </w:r>
        </w:p>
        <w:p w:rsidR="00E44EF5" w:rsidRDefault="00675F99">
          <w:pPr>
            <w:pStyle w:val="TOC3"/>
            <w:numPr>
              <w:ilvl w:val="0"/>
              <w:numId w:val="4"/>
            </w:numPr>
            <w:tabs>
              <w:tab w:val="left" w:pos="1309"/>
              <w:tab w:val="left" w:pos="2926"/>
              <w:tab w:val="left" w:leader="dot" w:pos="7720"/>
            </w:tabs>
            <w:spacing w:line="480" w:lineRule="auto"/>
            <w:ind w:right="683"/>
          </w:pPr>
          <w:hyperlink w:anchor="_TOC_250005" w:history="1">
            <w:r w:rsidR="003E20D4">
              <w:t>Perlindungan</w:t>
            </w:r>
            <w:r w:rsidR="003E20D4">
              <w:tab/>
              <w:t>Hukum</w:t>
            </w:r>
            <w:r w:rsidR="003E20D4">
              <w:rPr>
                <w:spacing w:val="32"/>
              </w:rPr>
              <w:t xml:space="preserve"> </w:t>
            </w:r>
            <w:r w:rsidR="003E20D4">
              <w:t>Terhadap</w:t>
            </w:r>
            <w:r w:rsidR="003E20D4">
              <w:rPr>
                <w:spacing w:val="34"/>
              </w:rPr>
              <w:t xml:space="preserve"> </w:t>
            </w:r>
            <w:r w:rsidR="003E20D4">
              <w:t>Data</w:t>
            </w:r>
            <w:r w:rsidR="003E20D4">
              <w:rPr>
                <w:spacing w:val="32"/>
              </w:rPr>
              <w:t xml:space="preserve"> </w:t>
            </w:r>
            <w:r w:rsidR="003E20D4">
              <w:t>Pribadi</w:t>
            </w:r>
            <w:r w:rsidR="003E20D4">
              <w:rPr>
                <w:spacing w:val="31"/>
              </w:rPr>
              <w:t xml:space="preserve"> </w:t>
            </w:r>
            <w:r w:rsidR="003E20D4">
              <w:t>Konsumen</w:t>
            </w:r>
            <w:r w:rsidR="003E20D4">
              <w:rPr>
                <w:spacing w:val="-57"/>
              </w:rPr>
              <w:t xml:space="preserve"> </w:t>
            </w:r>
            <w:r w:rsidR="003E20D4">
              <w:t>Pengguna</w:t>
            </w:r>
            <w:r w:rsidR="003E20D4">
              <w:rPr>
                <w:spacing w:val="-1"/>
              </w:rPr>
              <w:t xml:space="preserve"> </w:t>
            </w:r>
            <w:r w:rsidR="003E20D4">
              <w:rPr>
                <w:i/>
              </w:rPr>
              <w:t>E-Commerce</w:t>
            </w:r>
            <w:r w:rsidR="003E20D4">
              <w:rPr>
                <w:i/>
              </w:rPr>
              <w:tab/>
            </w:r>
            <w:r w:rsidR="003E20D4">
              <w:rPr>
                <w:spacing w:val="-1"/>
              </w:rPr>
              <w:t>37</w:t>
            </w:r>
          </w:hyperlink>
        </w:p>
        <w:p w:rsidR="00E44EF5" w:rsidRDefault="00675F99">
          <w:pPr>
            <w:pStyle w:val="TOC3"/>
            <w:numPr>
              <w:ilvl w:val="0"/>
              <w:numId w:val="4"/>
            </w:numPr>
            <w:tabs>
              <w:tab w:val="left" w:pos="1309"/>
              <w:tab w:val="left" w:leader="dot" w:pos="7720"/>
            </w:tabs>
            <w:spacing w:before="1" w:line="480" w:lineRule="auto"/>
            <w:ind w:right="682"/>
          </w:pPr>
          <w:hyperlink w:anchor="_TOC_250004" w:history="1">
            <w:r w:rsidR="003E20D4">
              <w:t>Pengaturan</w:t>
            </w:r>
            <w:r w:rsidR="003E20D4">
              <w:rPr>
                <w:spacing w:val="14"/>
              </w:rPr>
              <w:t xml:space="preserve"> </w:t>
            </w:r>
            <w:r w:rsidR="003E20D4">
              <w:t>Hukum</w:t>
            </w:r>
            <w:r w:rsidR="003E20D4">
              <w:rPr>
                <w:spacing w:val="13"/>
              </w:rPr>
              <w:t xml:space="preserve"> </w:t>
            </w:r>
            <w:r w:rsidR="003E20D4">
              <w:t>Terhadap</w:t>
            </w:r>
            <w:r w:rsidR="003E20D4">
              <w:rPr>
                <w:spacing w:val="15"/>
              </w:rPr>
              <w:t xml:space="preserve"> </w:t>
            </w:r>
            <w:r w:rsidR="003E20D4">
              <w:t>Perlindungan</w:t>
            </w:r>
            <w:r w:rsidR="003E20D4">
              <w:rPr>
                <w:spacing w:val="15"/>
              </w:rPr>
              <w:t xml:space="preserve"> </w:t>
            </w:r>
            <w:r w:rsidR="003E20D4">
              <w:t>Data</w:t>
            </w:r>
            <w:r w:rsidR="003E20D4">
              <w:rPr>
                <w:spacing w:val="13"/>
              </w:rPr>
              <w:t xml:space="preserve"> </w:t>
            </w:r>
            <w:r w:rsidR="003E20D4">
              <w:t>Pribadi</w:t>
            </w:r>
            <w:r w:rsidR="003E20D4">
              <w:rPr>
                <w:spacing w:val="-57"/>
              </w:rPr>
              <w:t xml:space="preserve"> </w:t>
            </w:r>
            <w:r w:rsidR="003E20D4">
              <w:t>Konsumen</w:t>
            </w:r>
            <w:r w:rsidR="003E20D4">
              <w:rPr>
                <w:spacing w:val="-1"/>
              </w:rPr>
              <w:t xml:space="preserve"> </w:t>
            </w:r>
            <w:r w:rsidR="003E20D4">
              <w:t>Pengguna</w:t>
            </w:r>
            <w:r w:rsidR="003E20D4">
              <w:rPr>
                <w:spacing w:val="-4"/>
              </w:rPr>
              <w:t xml:space="preserve"> </w:t>
            </w:r>
            <w:r w:rsidR="003E20D4">
              <w:rPr>
                <w:i/>
              </w:rPr>
              <w:t>E-Commerce</w:t>
            </w:r>
            <w:r w:rsidR="003E20D4">
              <w:rPr>
                <w:i/>
              </w:rPr>
              <w:tab/>
            </w:r>
            <w:r w:rsidR="003E20D4">
              <w:rPr>
                <w:spacing w:val="-1"/>
              </w:rPr>
              <w:t>48</w:t>
            </w:r>
          </w:hyperlink>
        </w:p>
        <w:p w:rsidR="00E44EF5" w:rsidRDefault="00675F99">
          <w:pPr>
            <w:pStyle w:val="TOC1"/>
            <w:tabs>
              <w:tab w:val="left" w:leader="dot" w:pos="7720"/>
            </w:tabs>
            <w:spacing w:before="0"/>
          </w:pPr>
          <w:hyperlink w:anchor="_TOC_250003" w:history="1">
            <w:r w:rsidR="003E20D4">
              <w:t>BAB</w:t>
            </w:r>
            <w:r w:rsidR="003E20D4">
              <w:rPr>
                <w:spacing w:val="-1"/>
              </w:rPr>
              <w:t xml:space="preserve"> </w:t>
            </w:r>
            <w:r w:rsidR="003E20D4">
              <w:t>IV PENUTUP</w:t>
            </w:r>
            <w:r w:rsidR="003E20D4">
              <w:tab/>
              <w:t>53</w:t>
            </w:r>
          </w:hyperlink>
        </w:p>
        <w:p w:rsidR="00E44EF5" w:rsidRDefault="00675F99">
          <w:pPr>
            <w:pStyle w:val="TOC3"/>
            <w:numPr>
              <w:ilvl w:val="0"/>
              <w:numId w:val="5"/>
            </w:numPr>
            <w:tabs>
              <w:tab w:val="left" w:pos="1309"/>
              <w:tab w:val="left" w:leader="dot" w:pos="7720"/>
            </w:tabs>
            <w:ind w:hanging="361"/>
          </w:pPr>
          <w:hyperlink w:anchor="_TOC_250002" w:history="1">
            <w:r w:rsidR="003E20D4">
              <w:t>Kesimpulan</w:t>
            </w:r>
            <w:r w:rsidR="003E20D4">
              <w:tab/>
              <w:t>53</w:t>
            </w:r>
          </w:hyperlink>
        </w:p>
        <w:p w:rsidR="00E44EF5" w:rsidRDefault="00675F99">
          <w:pPr>
            <w:pStyle w:val="TOC3"/>
            <w:numPr>
              <w:ilvl w:val="0"/>
              <w:numId w:val="5"/>
            </w:numPr>
            <w:tabs>
              <w:tab w:val="left" w:pos="1309"/>
              <w:tab w:val="left" w:leader="dot" w:pos="7720"/>
            </w:tabs>
            <w:ind w:hanging="361"/>
          </w:pPr>
          <w:hyperlink w:anchor="_TOC_250001" w:history="1">
            <w:r w:rsidR="003E20D4">
              <w:t>Saran</w:t>
            </w:r>
            <w:r w:rsidR="003E20D4">
              <w:tab/>
              <w:t>54</w:t>
            </w:r>
          </w:hyperlink>
        </w:p>
        <w:p w:rsidR="00E44EF5" w:rsidRDefault="00675F99">
          <w:pPr>
            <w:pStyle w:val="TOC1"/>
            <w:tabs>
              <w:tab w:val="left" w:leader="dot" w:pos="7720"/>
            </w:tabs>
          </w:pPr>
          <w:hyperlink w:anchor="_TOC_250000" w:history="1">
            <w:r w:rsidR="003E20D4">
              <w:t>DAFTAR</w:t>
            </w:r>
            <w:r w:rsidR="003E20D4">
              <w:rPr>
                <w:spacing w:val="-1"/>
              </w:rPr>
              <w:t xml:space="preserve"> </w:t>
            </w:r>
            <w:r w:rsidR="003E20D4">
              <w:t>PUSTAKA</w:t>
            </w:r>
            <w:r w:rsidR="003E20D4">
              <w:tab/>
              <w:t>55</w:t>
            </w:r>
          </w:hyperlink>
        </w:p>
      </w:sdtContent>
    </w:sdt>
    <w:p w:rsidR="00E44EF5" w:rsidRDefault="00E44EF5">
      <w:pPr>
        <w:sectPr w:rsidR="00E44EF5">
          <w:type w:val="continuous"/>
          <w:pgSz w:w="11910" w:h="16840"/>
          <w:pgMar w:top="1600" w:right="1580" w:bottom="967" w:left="1680" w:header="720" w:footer="720" w:gutter="0"/>
          <w:cols w:space="720"/>
        </w:sect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E44EF5">
      <w:pPr>
        <w:pStyle w:val="BodyText"/>
        <w:rPr>
          <w:b/>
          <w:sz w:val="26"/>
        </w:rPr>
      </w:pPr>
    </w:p>
    <w:p w:rsidR="00E44EF5" w:rsidRDefault="003E20D4" w:rsidP="00216B12">
      <w:pPr>
        <w:pStyle w:val="BodyText"/>
        <w:spacing w:before="212"/>
        <w:ind w:right="256"/>
        <w:jc w:val="center"/>
        <w:sectPr w:rsidR="00E44EF5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  <w:r>
        <w:t>viii</w:t>
      </w:r>
    </w:p>
    <w:p w:rsidR="00E44EF5" w:rsidRDefault="00E44EF5" w:rsidP="00216B12">
      <w:pPr>
        <w:pStyle w:val="Heading1"/>
        <w:spacing w:before="102" w:line="480" w:lineRule="auto"/>
        <w:ind w:left="0" w:right="2976"/>
      </w:pPr>
      <w:bookmarkStart w:id="2" w:name="_GoBack"/>
      <w:bookmarkEnd w:id="2"/>
    </w:p>
    <w:sectPr w:rsidR="00E44EF5" w:rsidSect="005E1961">
      <w:headerReference w:type="default" r:id="rId26"/>
      <w:pgSz w:w="11910" w:h="16840"/>
      <w:pgMar w:top="1580" w:right="15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99" w:rsidRDefault="00675F99">
      <w:r>
        <w:separator/>
      </w:r>
    </w:p>
  </w:endnote>
  <w:endnote w:type="continuationSeparator" w:id="0">
    <w:p w:rsidR="00675F99" w:rsidRDefault="0067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8" w:rsidRDefault="005629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21" w:rsidRDefault="00A26421" w:rsidP="00A26421">
    <w:pPr>
      <w:pStyle w:val="Footer"/>
      <w:jc w:val="right"/>
      <w:rPr>
        <w:sz w:val="24"/>
        <w:szCs w:val="24"/>
      </w:rPr>
    </w:pPr>
    <w:r>
      <w:rPr>
        <w:sz w:val="24"/>
        <w:szCs w:val="24"/>
      </w:rPr>
      <w:t>UNIVERSITAS BUNG HATTA</w:t>
    </w:r>
  </w:p>
  <w:p w:rsidR="00A26421" w:rsidRDefault="00A26421">
    <w:pPr>
      <w:pStyle w:val="Footer"/>
    </w:pPr>
  </w:p>
  <w:p w:rsidR="00562938" w:rsidRDefault="0056293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8" w:rsidRDefault="005629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99" w:rsidRDefault="00675F99">
      <w:r>
        <w:separator/>
      </w:r>
    </w:p>
  </w:footnote>
  <w:footnote w:type="continuationSeparator" w:id="0">
    <w:p w:rsidR="00675F99" w:rsidRDefault="0067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8" w:rsidRDefault="00562938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675F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45pt;margin-top:35.45pt;width:18pt;height:15.3pt;z-index:-251658240;mso-position-horizontal-relative:page;mso-position-vertical-relative:page;mso-width-relative:page;mso-height-relative:page" filled="f" stroked="f">
          <v:textbox inset="0,0,0,0">
            <w:txbxContent>
              <w:p w:rsidR="003E20D4" w:rsidRDefault="003E20D4">
                <w:pPr>
                  <w:pStyle w:val="BodyText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8" w:rsidRDefault="0056293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8" w:rsidRDefault="0056293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675F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4.05pt;margin-top:84.55pt;width:115.65pt;height:15.3pt;z-index:-251659264;mso-position-horizontal-relative:page;mso-position-vertical-relative:page;mso-width-relative:page;mso-height-relative:page" filled="f" stroked="f">
          <v:textbox inset="0,0,0,0">
            <w:txbxContent>
              <w:p w:rsidR="003E20D4" w:rsidRDefault="003E20D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KATA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PENGANTAR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3E20D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3E20D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3E20D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3E20D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D4" w:rsidRDefault="003E20D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1582" w:hanging="6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70" w:hanging="51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720" w:hanging="51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585" w:hanging="5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51" w:hanging="5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17" w:hanging="5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3" w:hanging="5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49" w:hanging="5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4" w:hanging="516"/>
      </w:pPr>
      <w:rPr>
        <w:rFonts w:hint="default"/>
        <w:lang w:val="id" w:eastAsia="en-US" w:bidi="ar-SA"/>
      </w:rPr>
    </w:lvl>
  </w:abstractNum>
  <w:abstractNum w:abstractNumId="1">
    <w:nsid w:val="B5E306ED"/>
    <w:multiLevelType w:val="multilevel"/>
    <w:tmpl w:val="B5E306ED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abstractNum w:abstractNumId="2">
    <w:nsid w:val="BE923771"/>
    <w:multiLevelType w:val="multilevel"/>
    <w:tmpl w:val="BE923771"/>
    <w:lvl w:ilvl="0">
      <w:start w:val="1"/>
      <w:numFmt w:val="upperLetter"/>
      <w:lvlText w:val="%1."/>
      <w:lvlJc w:val="left"/>
      <w:pPr>
        <w:ind w:left="871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66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7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9" w:hanging="360"/>
      </w:pPr>
      <w:rPr>
        <w:rFonts w:hint="default"/>
        <w:lang w:val="id" w:eastAsia="en-US" w:bidi="ar-SA"/>
      </w:rPr>
    </w:lvl>
  </w:abstractNum>
  <w:abstractNum w:abstractNumId="3">
    <w:nsid w:val="BF205925"/>
    <w:multiLevelType w:val="multilevel"/>
    <w:tmpl w:val="BF205925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abstractNum w:abstractNumId="4">
    <w:nsid w:val="C8879AEF"/>
    <w:multiLevelType w:val="multilevel"/>
    <w:tmpl w:val="C8879AEF"/>
    <w:lvl w:ilvl="0">
      <w:start w:val="1"/>
      <w:numFmt w:val="lowerLetter"/>
      <w:lvlText w:val="%1."/>
      <w:lvlJc w:val="left"/>
      <w:pPr>
        <w:ind w:left="186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538" w:hanging="425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217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95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4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1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0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9" w:hanging="425"/>
      </w:pPr>
      <w:rPr>
        <w:rFonts w:hint="default"/>
        <w:lang w:val="id" w:eastAsia="en-US" w:bidi="ar-SA"/>
      </w:rPr>
    </w:lvl>
  </w:abstractNum>
  <w:abstractNum w:abstractNumId="5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3" w:hanging="360"/>
      </w:pPr>
      <w:rPr>
        <w:rFonts w:hint="default"/>
        <w:lang w:val="id" w:eastAsia="en-US" w:bidi="ar-SA"/>
      </w:rPr>
    </w:lvl>
  </w:abstractNum>
  <w:abstractNum w:abstractNumId="6">
    <w:nsid w:val="D7F9FE59"/>
    <w:multiLevelType w:val="multilevel"/>
    <w:tmpl w:val="D7F9FE59"/>
    <w:lvl w:ilvl="0">
      <w:start w:val="1"/>
      <w:numFmt w:val="upperLetter"/>
      <w:lvlText w:val="%1."/>
      <w:lvlJc w:val="left"/>
      <w:pPr>
        <w:ind w:left="1310" w:hanging="5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052" w:hanging="58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85" w:hanging="5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7" w:hanging="5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0" w:hanging="5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3" w:hanging="5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5" w:hanging="5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8" w:hanging="5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1" w:hanging="581"/>
      </w:pPr>
      <w:rPr>
        <w:rFonts w:hint="default"/>
        <w:lang w:val="id" w:eastAsia="en-US" w:bidi="ar-SA"/>
      </w:rPr>
    </w:lvl>
  </w:abstractNum>
  <w:abstractNum w:abstractNumId="7">
    <w:nsid w:val="DCBA6B53"/>
    <w:multiLevelType w:val="multilevel"/>
    <w:tmpl w:val="DCBA6B53"/>
    <w:lvl w:ilvl="0">
      <w:start w:val="3"/>
      <w:numFmt w:val="decimal"/>
      <w:lvlText w:val="%1."/>
      <w:lvlJc w:val="left"/>
      <w:pPr>
        <w:ind w:left="1440" w:hanging="6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006" w:hanging="56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573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38" w:hanging="60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96" w:hanging="6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4" w:hanging="6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3" w:hanging="6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1" w:hanging="6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9" w:hanging="606"/>
      </w:pPr>
      <w:rPr>
        <w:rFonts w:hint="default"/>
        <w:lang w:val="id" w:eastAsia="en-US" w:bidi="ar-SA"/>
      </w:rPr>
    </w:lvl>
  </w:abstractNum>
  <w:abstractNum w:abstractNumId="8">
    <w:nsid w:val="F4B5D9F5"/>
    <w:multiLevelType w:val="multilevel"/>
    <w:tmpl w:val="F4B5D9F5"/>
    <w:lvl w:ilvl="0">
      <w:start w:val="1"/>
      <w:numFmt w:val="lowerLetter"/>
      <w:lvlText w:val="%1."/>
      <w:lvlJc w:val="left"/>
      <w:pPr>
        <w:ind w:left="1865" w:hanging="42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2432" w:hanging="56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314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28" w:hanging="7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6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4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3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1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9" w:hanging="708"/>
      </w:pPr>
      <w:rPr>
        <w:rFonts w:hint="default"/>
        <w:lang w:val="id" w:eastAsia="en-US" w:bidi="ar-SA"/>
      </w:rPr>
    </w:lvl>
  </w:abstractNum>
  <w:abstractNum w:abstractNumId="9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07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3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5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58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1" w:hanging="428"/>
      </w:pPr>
      <w:rPr>
        <w:rFonts w:hint="default"/>
        <w:lang w:val="id" w:eastAsia="en-US" w:bidi="ar-SA"/>
      </w:rPr>
    </w:lvl>
  </w:abstractNum>
  <w:abstractNum w:abstractNumId="1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158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286" w:hanging="56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93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99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6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9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6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3" w:hanging="569"/>
      </w:pPr>
      <w:rPr>
        <w:rFonts w:hint="default"/>
        <w:lang w:val="id" w:eastAsia="en-US" w:bidi="ar-SA"/>
      </w:rPr>
    </w:lvl>
  </w:abstractNum>
  <w:abstractNum w:abstractNumId="11">
    <w:nsid w:val="03D62ECE"/>
    <w:multiLevelType w:val="multilevel"/>
    <w:tmpl w:val="03D62ECE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3" w:hanging="360"/>
      </w:pPr>
      <w:rPr>
        <w:rFonts w:hint="default"/>
        <w:lang w:val="id" w:eastAsia="en-US" w:bidi="ar-SA"/>
      </w:rPr>
    </w:lvl>
  </w:abstractNum>
  <w:abstractNum w:abstractNumId="12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2432" w:hanging="8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32" w:hanging="7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81" w:hanging="74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01" w:hanging="74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74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3" w:hanging="74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3" w:hanging="74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4" w:hanging="74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5" w:hanging="747"/>
      </w:pPr>
      <w:rPr>
        <w:rFonts w:hint="default"/>
        <w:lang w:val="id" w:eastAsia="en-US" w:bidi="ar-SA"/>
      </w:rPr>
    </w:lvl>
  </w:abstractNum>
  <w:abstractNum w:abstractNumId="13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158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286" w:hanging="56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93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99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6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9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6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3" w:hanging="569"/>
      </w:pPr>
      <w:rPr>
        <w:rFonts w:hint="default"/>
        <w:lang w:val="id" w:eastAsia="en-US" w:bidi="ar-SA"/>
      </w:rPr>
    </w:lvl>
  </w:abstractNum>
  <w:abstractNum w:abstractNumId="14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1440" w:hanging="4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86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14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68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76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0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38" w:hanging="425"/>
      </w:pPr>
      <w:rPr>
        <w:rFonts w:hint="default"/>
        <w:lang w:val="id" w:eastAsia="en-US" w:bidi="ar-SA"/>
      </w:rPr>
    </w:lvl>
  </w:abstractNum>
  <w:abstractNum w:abstractNumId="15">
    <w:nsid w:val="4D4DC07F"/>
    <w:multiLevelType w:val="multilevel"/>
    <w:tmpl w:val="4D4DC07F"/>
    <w:lvl w:ilvl="0">
      <w:start w:val="1"/>
      <w:numFmt w:val="lowerLetter"/>
      <w:lvlText w:val="%1."/>
      <w:lvlJc w:val="left"/>
      <w:pPr>
        <w:ind w:left="186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538" w:hanging="425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217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95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4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1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0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9" w:hanging="425"/>
      </w:pPr>
      <w:rPr>
        <w:rFonts w:hint="default"/>
        <w:lang w:val="id" w:eastAsia="en-US" w:bidi="ar-SA"/>
      </w:rPr>
    </w:lvl>
  </w:abstractNum>
  <w:abstractNum w:abstractNumId="16">
    <w:nsid w:val="59ADCABA"/>
    <w:multiLevelType w:val="multilevel"/>
    <w:tmpl w:val="59ADCABA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721" w:hanging="360"/>
        <w:jc w:val="left"/>
      </w:pPr>
      <w:rPr>
        <w:rFonts w:hint="default"/>
        <w:w w:val="100"/>
        <w:lang w:val="id" w:eastAsia="en-US" w:bidi="ar-SA"/>
      </w:rPr>
    </w:lvl>
    <w:lvl w:ilvl="2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58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4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4" w:hanging="360"/>
      </w:pPr>
      <w:rPr>
        <w:rFonts w:hint="default"/>
        <w:lang w:val="id" w:eastAsia="en-US" w:bidi="ar-SA"/>
      </w:rPr>
    </w:lvl>
  </w:abstractNum>
  <w:abstractNum w:abstractNumId="17">
    <w:nsid w:val="5A241D34"/>
    <w:multiLevelType w:val="multilevel"/>
    <w:tmpl w:val="5A241D34"/>
    <w:lvl w:ilvl="0">
      <w:start w:val="4"/>
      <w:numFmt w:val="decimal"/>
      <w:lvlText w:val="%1)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412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10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9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1" w:hanging="360"/>
      </w:pPr>
      <w:rPr>
        <w:rFonts w:hint="default"/>
        <w:lang w:val="id" w:eastAsia="en-US" w:bidi="ar-SA"/>
      </w:rPr>
    </w:lvl>
  </w:abstractNum>
  <w:abstractNum w:abstractNumId="18">
    <w:nsid w:val="629F7852"/>
    <w:multiLevelType w:val="multilevel"/>
    <w:tmpl w:val="629F7852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28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</w:abstractNum>
  <w:abstractNum w:abstractNumId="19">
    <w:nsid w:val="72183CF9"/>
    <w:multiLevelType w:val="multilevel"/>
    <w:tmpl w:val="72183CF9"/>
    <w:lvl w:ilvl="0">
      <w:start w:val="1"/>
      <w:numFmt w:val="decimal"/>
      <w:lvlText w:val="(%1)"/>
      <w:lvlJc w:val="left"/>
      <w:pPr>
        <w:ind w:left="1582" w:hanging="5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286" w:hanging="56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93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99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6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9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6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3" w:hanging="569"/>
      </w:pPr>
      <w:rPr>
        <w:rFonts w:hint="default"/>
        <w:lang w:val="id" w:eastAsia="en-US" w:bidi="ar-SA"/>
      </w:rPr>
    </w:lvl>
  </w:abstractNum>
  <w:abstractNum w:abstractNumId="20">
    <w:nsid w:val="77ECEA79"/>
    <w:multiLevelType w:val="multilevel"/>
    <w:tmpl w:val="77ECEA79"/>
    <w:lvl w:ilvl="0">
      <w:start w:val="1"/>
      <w:numFmt w:val="decimal"/>
      <w:lvlText w:val="%1."/>
      <w:lvlJc w:val="left"/>
      <w:pPr>
        <w:ind w:left="129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034" w:hanging="567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69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8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567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3"/>
  </w:num>
  <w:num w:numId="5">
    <w:abstractNumId w:val="1"/>
  </w:num>
  <w:num w:numId="6">
    <w:abstractNumId w:val="11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4"/>
  </w:num>
  <w:num w:numId="12">
    <w:abstractNumId w:val="17"/>
  </w:num>
  <w:num w:numId="13">
    <w:abstractNumId w:val="4"/>
  </w:num>
  <w:num w:numId="14">
    <w:abstractNumId w:val="15"/>
  </w:num>
  <w:num w:numId="15">
    <w:abstractNumId w:val="8"/>
  </w:num>
  <w:num w:numId="16">
    <w:abstractNumId w:val="12"/>
  </w:num>
  <w:num w:numId="17">
    <w:abstractNumId w:val="7"/>
  </w:num>
  <w:num w:numId="18">
    <w:abstractNumId w:val="6"/>
  </w:num>
  <w:num w:numId="19">
    <w:abstractNumId w:val="20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4EF5"/>
    <w:rsid w:val="000F72B7"/>
    <w:rsid w:val="00105AD0"/>
    <w:rsid w:val="00216B12"/>
    <w:rsid w:val="002B74A0"/>
    <w:rsid w:val="003E20D4"/>
    <w:rsid w:val="00562938"/>
    <w:rsid w:val="005E1961"/>
    <w:rsid w:val="00675F99"/>
    <w:rsid w:val="006C29EA"/>
    <w:rsid w:val="009C1B25"/>
    <w:rsid w:val="00A26421"/>
    <w:rsid w:val="00A52BC3"/>
    <w:rsid w:val="00E44EF5"/>
    <w:rsid w:val="00F73825"/>
    <w:rsid w:val="00FA3FD9"/>
    <w:rsid w:val="01F27D07"/>
    <w:rsid w:val="6833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footer" w:uiPriority="99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/>
    </w:rPr>
  </w:style>
  <w:style w:type="paragraph" w:styleId="Heading1">
    <w:name w:val="heading 1"/>
    <w:basedOn w:val="Normal"/>
    <w:next w:val="Normal"/>
    <w:uiPriority w:val="1"/>
    <w:qFormat/>
    <w:pPr>
      <w:ind w:left="9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06"/>
      <w:ind w:left="588"/>
    </w:pPr>
    <w:rPr>
      <w:rFonts w:ascii="Cambria" w:eastAsia="Cambria" w:hAnsi="Cambria" w:cs="Cambria"/>
      <w:b/>
      <w:bCs/>
      <w:i/>
      <w:iCs/>
      <w:sz w:val="26"/>
      <w:szCs w:val="26"/>
    </w:rPr>
  </w:style>
  <w:style w:type="paragraph" w:styleId="TOC1">
    <w:name w:val="toc 1"/>
    <w:basedOn w:val="Normal"/>
    <w:next w:val="Normal"/>
    <w:uiPriority w:val="1"/>
    <w:qFormat/>
    <w:pPr>
      <w:spacing w:before="276"/>
      <w:ind w:left="588"/>
    </w:pPr>
    <w:rPr>
      <w:b/>
      <w:bCs/>
      <w:sz w:val="24"/>
      <w:szCs w:val="24"/>
    </w:rPr>
  </w:style>
  <w:style w:type="paragraph" w:styleId="TOC2">
    <w:name w:val="toc 2"/>
    <w:basedOn w:val="Normal"/>
    <w:next w:val="Normal"/>
    <w:uiPriority w:val="1"/>
    <w:qFormat/>
    <w:pPr>
      <w:spacing w:before="20"/>
      <w:ind w:left="725" w:right="256"/>
      <w:jc w:val="center"/>
    </w:pPr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pPr>
      <w:spacing w:before="276"/>
      <w:ind w:left="1308" w:hanging="361"/>
    </w:pPr>
    <w:rPr>
      <w:b/>
      <w:bCs/>
      <w:sz w:val="24"/>
      <w:szCs w:val="24"/>
    </w:rPr>
  </w:style>
  <w:style w:type="paragraph" w:styleId="TOC4">
    <w:name w:val="toc 4"/>
    <w:basedOn w:val="Normal"/>
    <w:next w:val="Normal"/>
    <w:uiPriority w:val="1"/>
    <w:qFormat/>
    <w:pPr>
      <w:spacing w:before="1"/>
      <w:ind w:left="1668" w:hanging="361"/>
    </w:pPr>
    <w:rPr>
      <w:sz w:val="24"/>
      <w:szCs w:val="24"/>
    </w:rPr>
  </w:style>
  <w:style w:type="paragraph" w:styleId="TOC5">
    <w:name w:val="toc 5"/>
    <w:basedOn w:val="Normal"/>
    <w:next w:val="Normal"/>
    <w:uiPriority w:val="1"/>
    <w:qFormat/>
    <w:pPr>
      <w:spacing w:before="276"/>
      <w:ind w:left="1668" w:hanging="361"/>
    </w:pPr>
    <w:rPr>
      <w:b/>
      <w:bCs/>
      <w:i/>
      <w:iCs/>
    </w:rPr>
  </w:style>
  <w:style w:type="paragraph" w:styleId="TOC6">
    <w:name w:val="toc 6"/>
    <w:basedOn w:val="Normal"/>
    <w:next w:val="Normal"/>
    <w:uiPriority w:val="1"/>
    <w:qFormat/>
    <w:pPr>
      <w:spacing w:before="276"/>
      <w:ind w:left="1721" w:hanging="361"/>
    </w:pPr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3140" w:hanging="70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rsid w:val="003E2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20D4"/>
    <w:rPr>
      <w:rFonts w:ascii="Tahoma" w:eastAsia="Times New Roman" w:hAnsi="Tahoma" w:cs="Tahoma"/>
      <w:sz w:val="16"/>
      <w:szCs w:val="16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A26421"/>
    <w:rPr>
      <w:rFonts w:ascii="Times New Roman" w:eastAsia="Times New Roman" w:hAnsi="Times New Roman" w:cs="Times New Roman"/>
      <w:sz w:val="18"/>
      <w:szCs w:val="18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footer" w:uiPriority="99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/>
    </w:rPr>
  </w:style>
  <w:style w:type="paragraph" w:styleId="Heading1">
    <w:name w:val="heading 1"/>
    <w:basedOn w:val="Normal"/>
    <w:next w:val="Normal"/>
    <w:uiPriority w:val="1"/>
    <w:qFormat/>
    <w:pPr>
      <w:ind w:left="9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06"/>
      <w:ind w:left="588"/>
    </w:pPr>
    <w:rPr>
      <w:rFonts w:ascii="Cambria" w:eastAsia="Cambria" w:hAnsi="Cambria" w:cs="Cambria"/>
      <w:b/>
      <w:bCs/>
      <w:i/>
      <w:iCs/>
      <w:sz w:val="26"/>
      <w:szCs w:val="26"/>
    </w:rPr>
  </w:style>
  <w:style w:type="paragraph" w:styleId="TOC1">
    <w:name w:val="toc 1"/>
    <w:basedOn w:val="Normal"/>
    <w:next w:val="Normal"/>
    <w:uiPriority w:val="1"/>
    <w:qFormat/>
    <w:pPr>
      <w:spacing w:before="276"/>
      <w:ind w:left="588"/>
    </w:pPr>
    <w:rPr>
      <w:b/>
      <w:bCs/>
      <w:sz w:val="24"/>
      <w:szCs w:val="24"/>
    </w:rPr>
  </w:style>
  <w:style w:type="paragraph" w:styleId="TOC2">
    <w:name w:val="toc 2"/>
    <w:basedOn w:val="Normal"/>
    <w:next w:val="Normal"/>
    <w:uiPriority w:val="1"/>
    <w:qFormat/>
    <w:pPr>
      <w:spacing w:before="20"/>
      <w:ind w:left="725" w:right="256"/>
      <w:jc w:val="center"/>
    </w:pPr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pPr>
      <w:spacing w:before="276"/>
      <w:ind w:left="1308" w:hanging="361"/>
    </w:pPr>
    <w:rPr>
      <w:b/>
      <w:bCs/>
      <w:sz w:val="24"/>
      <w:szCs w:val="24"/>
    </w:rPr>
  </w:style>
  <w:style w:type="paragraph" w:styleId="TOC4">
    <w:name w:val="toc 4"/>
    <w:basedOn w:val="Normal"/>
    <w:next w:val="Normal"/>
    <w:uiPriority w:val="1"/>
    <w:qFormat/>
    <w:pPr>
      <w:spacing w:before="1"/>
      <w:ind w:left="1668" w:hanging="361"/>
    </w:pPr>
    <w:rPr>
      <w:sz w:val="24"/>
      <w:szCs w:val="24"/>
    </w:rPr>
  </w:style>
  <w:style w:type="paragraph" w:styleId="TOC5">
    <w:name w:val="toc 5"/>
    <w:basedOn w:val="Normal"/>
    <w:next w:val="Normal"/>
    <w:uiPriority w:val="1"/>
    <w:qFormat/>
    <w:pPr>
      <w:spacing w:before="276"/>
      <w:ind w:left="1668" w:hanging="361"/>
    </w:pPr>
    <w:rPr>
      <w:b/>
      <w:bCs/>
      <w:i/>
      <w:iCs/>
    </w:rPr>
  </w:style>
  <w:style w:type="paragraph" w:styleId="TOC6">
    <w:name w:val="toc 6"/>
    <w:basedOn w:val="Normal"/>
    <w:next w:val="Normal"/>
    <w:uiPriority w:val="1"/>
    <w:qFormat/>
    <w:pPr>
      <w:spacing w:before="276"/>
      <w:ind w:left="1721" w:hanging="361"/>
    </w:pPr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3140" w:hanging="70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rsid w:val="003E2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20D4"/>
    <w:rPr>
      <w:rFonts w:ascii="Tahoma" w:eastAsia="Times New Roman" w:hAnsi="Tahoma" w:cs="Tahoma"/>
      <w:sz w:val="16"/>
      <w:szCs w:val="16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A26421"/>
    <w:rPr>
      <w:rFonts w:ascii="Times New Roman" w:eastAsia="Times New Roman" w:hAnsi="Times New Roman" w:cs="Times New Roman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radeamonica07@gmail.com" TargetMode="Externa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2023-03-07T11:17:00Z</dcterms:created>
  <dcterms:modified xsi:type="dcterms:W3CDTF">2023-03-07T14:19:00Z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2023-02-21T00:00:00Z</vt:filetime>
  </property>
  <property fmtid="{D5CDD505-2E9C-101B-9397-08002B2CF9AE}" pid="5" name="KSOProductBuildVer">
    <vt:lpwstr>1033-11.2.0.11486</vt:lpwstr>
  </property>
  <property fmtid="{D5CDD505-2E9C-101B-9397-08002B2CF9AE}" pid="6" name="ICV">
    <vt:lpwstr>49AD385086AE4D55AD6E0CA627EB6F9D</vt:lpwstr>
  </property>
</Properties>
</file>